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AB0DD9E"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701B9F" w:rsidRPr="00701B9F">
        <w:rPr>
          <w:rFonts w:ascii="Aptos Display" w:hAnsi="Aptos Display"/>
        </w:rPr>
        <w:t>John Yeglinski</w:t>
      </w:r>
      <w:r w:rsidR="008E75E3" w:rsidRPr="003B35E8">
        <w:rPr>
          <w:rFonts w:ascii="Aptos Display" w:hAnsi="Aptos Display"/>
        </w:rPr>
        <w:t xml:space="preserve"> </w:t>
      </w:r>
    </w:p>
    <w:p w14:paraId="2365A0B5" w14:textId="4E32CA18"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Software Engineer</w:t>
      </w:r>
      <w:r w:rsidR="00DC278C" w:rsidRPr="003B35E8">
        <w:rPr>
          <w:rFonts w:ascii="Aptos Display" w:hAnsi="Aptos Display" w:cs="Noto Sans Light"/>
          <w:spacing w:val="20"/>
          <w:sz w:val="28"/>
          <w:szCs w:val="28"/>
        </w:rPr>
        <w:t/>
      </w:r>
      <w:r w:rsidR="00C379A2">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Results-driven Senior Software Engineer with over 10 years of comprehensive experience in software development, specializing in integrations and ETL processes. Proven expertise in building scalable data pipelines and enhancing system connectivity through robust API integrations. Skilled in collaborating across teams to deliver high-quality code and drive technical solutions that improve operational efficiency.</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Languages</w:t>
      </w:r>
      <w:r w:rsidRPr="003B35E8">
        <w:rPr>
          <w:rFonts w:ascii="Aptos Display" w:eastAsia="Arial" w:hAnsi="Aptos Display" w:cs="Arial"/>
          <w:bCs/>
        </w:rPr>
        <w:t xml:space="preserve">: Python, SQL, JavaScript, Ruby, Java</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 Engineering &amp; ETL Tools</w:t>
      </w:r>
      <w:r w:rsidRPr="003B35E8">
        <w:rPr>
          <w:rFonts w:ascii="Aptos Display" w:eastAsia="Arial" w:hAnsi="Aptos Display" w:cs="Arial"/>
          <w:bCs/>
        </w:rPr>
        <w:t xml:space="preserve">: Airflow, Fivetran, Spark, Databricks, Apache Kafka</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Web Technologies</w:t>
      </w:r>
      <w:r w:rsidRPr="003B35E8">
        <w:rPr>
          <w:rFonts w:ascii="Aptos Display" w:eastAsia="Arial" w:hAnsi="Aptos Display" w:cs="Arial"/>
          <w:bCs/>
        </w:rPr>
        <w:t xml:space="preserve">: REST APIs, GraphQL, Django, Flask, Ruby on Rails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Databases</w:t>
      </w:r>
      <w:r w:rsidRPr="003B35E8">
        <w:rPr>
          <w:rFonts w:ascii="Aptos Display" w:eastAsia="Arial" w:hAnsi="Aptos Display" w:cs="Arial"/>
          <w:bCs/>
        </w:rPr>
        <w:t xml:space="preserve">: PostgreSQL, MySQL, MongoDB, DynamoDB, Oracle Database</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Cloud Services</w:t>
      </w:r>
      <w:r w:rsidRPr="003B35E8">
        <w:rPr>
          <w:rFonts w:ascii="Aptos Display" w:eastAsia="Arial" w:hAnsi="Aptos Display" w:cs="Arial"/>
          <w:bCs/>
        </w:rPr>
        <w:t xml:space="preserve">: AWS, Azure, GCP, Lambda, S3</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Version Control &amp; CI/CD</w:t>
      </w:r>
      <w:r w:rsidRPr="003B35E8">
        <w:rPr>
          <w:rFonts w:ascii="Aptos Display" w:eastAsia="Arial" w:hAnsi="Aptos Display" w:cs="Arial"/>
          <w:bCs/>
        </w:rPr>
        <w:t xml:space="preserve">: Git, Jenkins, Docker, Kubernetes, CircleCI</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0D7FD071"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Software Engineer</w:t>
      </w:r>
      <w:r w:rsidR="00C379A2">
        <w:rPr>
          <w:rFonts w:ascii="Aptos Display" w:hAnsi="Aptos Display"/>
          <w:b w:val="0"/>
        </w:rPr>
        <w:t/>
      </w:r>
      <w:r w:rsidRPr="003B35E8">
        <w:rPr>
          <w:rFonts w:ascii="Aptos Display" w:hAnsi="Aptos Display"/>
          <w:b w:val="0"/>
        </w:rPr>
        <w:t xml:space="preserve">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developed robust </w:t>
      </w:r>
      <w:r w:rsidRPr="003B35E8">
        <w:rPr>
          <w:rFonts w:ascii="Aptos Display" w:hAnsi="Aptos Display"/>
          <w:b/>
          <w:bCs/>
        </w:rPr>
        <w:t xml:space="preserve">ETL pipelines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that efficiently handled data ingestion from multiple </w:t>
      </w:r>
      <w:r w:rsidRPr="003B35E8">
        <w:rPr>
          <w:rFonts w:ascii="Aptos Display" w:hAnsi="Aptos Display"/>
          <w:b/>
          <w:bCs/>
        </w:rPr>
        <w:t xml:space="preserve">property management systems (PMS)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reliable data flows into the core infrastructure.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Built and maintained integrations with various PMS platforms using </w:t>
      </w:r>
      <w:r w:rsidRPr="003B35E8">
        <w:rPr>
          <w:rFonts w:ascii="Aptos Display" w:hAnsi="Aptos Display"/>
          <w:b/>
          <w:bCs/>
        </w:rPr>
        <w:t xml:space="preserve">REST APIs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focusing on authentication flows and data error recovery mechanisms.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w:t>
      </w:r>
      <w:r w:rsidRPr="003B35E8">
        <w:rPr>
          <w:rFonts w:ascii="Aptos Display" w:hAnsi="Aptos Display"/>
          <w:b/>
          <w:bCs/>
        </w:rPr>
        <w:t xml:space="preserve">monitoring and alerting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systems for integration pipelines using tools like </w:t>
      </w:r>
      <w:r w:rsidRPr="003B35E8">
        <w:rPr>
          <w:rFonts w:ascii="Aptos Display" w:hAnsi="Aptos Display"/>
          <w:b/>
          <w:bCs/>
        </w:rPr>
        <w:t xml:space="preserve">Prometheus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Grafana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enhancing production reliability and incident response capabilities.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Wrote high-performance </w:t>
      </w:r>
      <w:r w:rsidRPr="003B35E8">
        <w:rPr>
          <w:rFonts w:ascii="Aptos Display" w:hAnsi="Aptos Display"/>
          <w:b/>
          <w:bCs/>
        </w:rPr>
        <w:t xml:space="preserve">SQL queries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transform and load data into the data warehouse, collaborating with analytics engineers to ensure data accuracy and integrity.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Engineered reusable integration patterns that minimized on-boarding times for new data sources and partners, driving scalability across the engineering team.</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Led thorough code reviews to ensure quality code practices, advocating for high standards in documentation and automated testing.</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closely with product and customer success teams to gather integration requirements, translating them into actionable engineering tasks.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Own the production integrations, demonstrating accountability by resolving incidents and proactively addressing potential issues before they escalate.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architectural discussions to improve the integration layer, contributing to long-term strategic improvements and system designs.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AWS Lambda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S3</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serverless architecture to support scalable data processing workflows.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Employed </w:t>
      </w:r>
      <w:r w:rsidRPr="003B35E8">
        <w:rPr>
          <w:rFonts w:ascii="Aptos Display" w:hAnsi="Aptos Display"/>
          <w:b/>
          <w:bCs/>
        </w:rPr>
        <w:t xml:space="preserve">CI/CD</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practices to streamline deployment pipelines, reducing bottlenecks and improving release cycles.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Integrated modern practices such as </w:t>
      </w:r>
      <w:r w:rsidRPr="003B35E8">
        <w:rPr>
          <w:rFonts w:ascii="Aptos Display" w:hAnsi="Aptos Display"/>
          <w:b/>
          <w:bCs/>
        </w:rPr>
        <w:t xml:space="preserve">OAuth</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API Rate Limiting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mechanisms into API development for secure and efficient data exchange.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Actively sought and implemented feedback to improve team processes, establishing a culture of continuous integration and deployment among engineers.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with QA teams to ensure rigorous testing of integration features before deployment, enhancing application robustness.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Mentored junior engineers on best practices in software engineering, focusing on </w:t>
      </w:r>
      <w:r w:rsidRPr="003B35E8">
        <w:rPr>
          <w:rFonts w:ascii="Aptos Display" w:hAnsi="Aptos Display"/>
          <w:b/>
          <w:bCs/>
        </w:rPr>
        <w:t xml:space="preserve">Python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development and data engineering methodologies.</w:t>
      </w:r>
    </w:p>
    <w:p w14:paraId="3096CBFD" w14:textId="03FDBA9C" w:rsidR="00440687" w:rsidRPr="003B35E8" w:rsidRDefault="00C379A2" w:rsidP="00351354">
      <w:pPr>
        <w:pStyle w:val="Heading2"/>
        <w:rPr>
          <w:rFonts w:ascii="Aptos Display" w:hAnsi="Aptos Display" w:cs="Noto Sans Light"/>
          <w:b w:val="0"/>
          <w:i/>
          <w:iCs/>
        </w:rPr>
      </w:pPr>
      <w:bookmarkStart w:id="3" w:name="_Hlk167719791"/>
      <w:r w:rsidRPr="00C379A2">
        <w:rPr>
          <w:rFonts w:ascii="Aptos Display" w:hAnsi="Aptos Display"/>
          <w:b w:val="0"/>
        </w:rPr>
        <w:t xml:space="preserve">Software Engineer</w:t>
      </w:r>
      <w:r>
        <w:rPr>
          <w:rFonts w:ascii="Aptos Display" w:hAnsi="Aptos Display"/>
          <w:b w:val="0"/>
        </w:rPr>
        <w:t/>
      </w:r>
      <w:r w:rsidRPr="00C379A2">
        <w:rPr>
          <w:rFonts w:ascii="Aptos Display" w:hAnsi="Aptos Display"/>
          <w:b w:val="0"/>
        </w:rPr>
        <w:t/>
      </w:r>
      <w:r>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tested data ingestion tools to interface with external APIs, utilizing </w:t>
      </w:r>
      <w:r w:rsidRPr="003B35E8">
        <w:rPr>
          <w:rFonts w:ascii="Aptos Display" w:hAnsi="Aptos Display"/>
          <w:b/>
          <w:bCs/>
        </w:rPr>
        <w:t xml:space="preserve">Python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automate ETL processes.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solutions for data integration challenges, working with different data formats and ensuring compatibility with existing systems.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the backend development of applications using </w:t>
      </w:r>
      <w:r w:rsidRPr="003B35E8">
        <w:rPr>
          <w:rFonts w:ascii="Aptos Display" w:hAnsi="Aptos Display"/>
          <w:b/>
          <w:bCs/>
        </w:rPr>
        <w:t xml:space="preserve">Ruby on Rails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creating scalable services for data processing.</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code reviews and pair programming to enhance software quality and team collaboration.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containerization of microservices, facilitating consistent development and testing environments.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the data analytics team to ensure seamless data flow, focusing on optimizing </w:t>
      </w:r>
      <w:r w:rsidRPr="003B35E8">
        <w:rPr>
          <w:rFonts w:ascii="Aptos Display" w:hAnsi="Aptos Display"/>
          <w:b/>
          <w:bCs/>
        </w:rPr>
        <w:t xml:space="preserve">ETL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methodologies for better performance.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documentation for all integrations to ensure continuity and transfer of knowledge within the team.</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cross-team projects for developing </w:t>
      </w:r>
      <w:r w:rsidRPr="003B35E8">
        <w:rPr>
          <w:rFonts w:ascii="Aptos Display" w:hAnsi="Aptos Display"/>
          <w:b/>
          <w:bCs/>
        </w:rPr>
        <w:t xml:space="preserve">REST API</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services that enhanced internal tools and workflows.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Gained proficiency in using AWS services such as </w:t>
      </w:r>
      <w:r w:rsidRPr="003B35E8">
        <w:rPr>
          <w:rFonts w:ascii="Aptos Display" w:hAnsi="Aptos Display"/>
          <w:b/>
          <w:bCs/>
        </w:rPr>
        <w:t xml:space="preserve">RDS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database management and </w:t>
      </w:r>
      <w:r w:rsidRPr="003B35E8">
        <w:rPr>
          <w:rFonts w:ascii="Aptos Display" w:hAnsi="Aptos Display"/>
          <w:b/>
          <w:bCs/>
        </w:rPr>
        <w:t xml:space="preserve">Lamda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executing backend tasks without server management.</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Assisted in the migration of monolithic applications to a microservices architecture, improving scalability and maintainability.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Employed Git for version control, maintaining a clean history while managing multiple branches in development.</w:t>
      </w:r>
    </w:p>
    <w:p w14:paraId="48DE6E2C" w14:textId="6FD4E866" w:rsidR="00440687" w:rsidRPr="003B35E8" w:rsidRDefault="00C379A2" w:rsidP="000F5D8F">
      <w:pPr>
        <w:pStyle w:val="Heading2"/>
        <w:rPr>
          <w:rFonts w:ascii="Aptos Display" w:hAnsi="Aptos Display" w:cs="Noto Sans Light"/>
          <w:b w:val="0"/>
          <w:i/>
          <w:iCs/>
        </w:rPr>
      </w:pPr>
      <w:r w:rsidRPr="00C379A2">
        <w:rPr>
          <w:rFonts w:ascii="Aptos Display" w:hAnsi="Aptos Display"/>
          <w:b w:val="0"/>
        </w:rPr>
        <w:t xml:space="preserve">Junior Software Engineer</w:t>
      </w:r>
      <w:r>
        <w:rPr>
          <w:rFonts w:ascii="Aptos Display" w:hAnsi="Aptos Display"/>
          <w:b w:val="0"/>
        </w:rPr>
        <w:t/>
      </w:r>
      <w:r w:rsidRPr="00C379A2">
        <w:rPr>
          <w:rFonts w:ascii="Aptos Display" w:hAnsi="Aptos Display"/>
          <w:b w:val="0"/>
        </w:rPr>
        <w:t/>
      </w:r>
      <w:r w:rsidR="00440687" w:rsidRPr="003B35E8">
        <w:rPr>
          <w:rFonts w:ascii="Aptos Display" w:hAnsi="Aptos Display"/>
          <w:b w:val="0"/>
        </w:rPr>
        <w:t xml:space="preserve"> </w:t>
      </w:r>
      <w:r>
        <w:rPr>
          <w:rFonts w:ascii="Aptos Display" w:hAnsi="Aptos Display" w:cs="Noto Sans Light"/>
          <w:b w:val="0"/>
        </w:rPr>
        <w:t>a</w:t>
      </w:r>
      <w:r w:rsidR="00084DE5" w:rsidRPr="003B35E8">
        <w:rPr>
          <w:rFonts w:ascii="Aptos Display" w:hAnsi="Aptos Display" w:cs="Noto Sans Light"/>
          <w:b w:val="0"/>
        </w:rPr>
        <w:t>t</w:t>
      </w:r>
      <w:r w:rsidR="00084DE5" w:rsidRPr="003B35E8">
        <w:rPr>
          <w:rFonts w:ascii="Aptos Display" w:hAnsi="Aptos Display"/>
          <w:b w:val="0"/>
        </w:rPr>
        <w:t xml:space="preserve"> </w:t>
      </w:r>
      <w:r w:rsidR="00241A31" w:rsidRPr="00241A31">
        <w:rPr>
          <w:rFonts w:ascii="Aptos Display" w:hAnsi="Aptos Display"/>
          <w:b w:val="0"/>
        </w:rPr>
        <w:t>Parallel</w:t>
      </w:r>
      <w:r w:rsidR="005C720F">
        <w:rPr>
          <w:rFonts w:ascii="Aptos Display" w:hAnsi="Aptos Display"/>
          <w:b w:val="0"/>
        </w:rPr>
        <w:t xml:space="preserve"> </w:t>
      </w:r>
      <w:r w:rsidR="00241A31" w:rsidRPr="00241A31">
        <w:rPr>
          <w:rFonts w:ascii="Aptos Display" w:hAnsi="Aptos Display"/>
          <w:b w:val="0"/>
        </w:rPr>
        <w:t>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the development of internal tools using </w:t>
      </w:r>
      <w:r w:rsidRPr="003B35E8">
        <w:rPr>
          <w:rFonts w:ascii="Aptos Display" w:hAnsi="Aptos Display" w:cs="Noto Sans Light"/>
          <w:b/>
          <w:bCs/>
        </w:rPr>
        <w:t xml:space="preserve">Python</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focusing on automation scripts that improved team productivity.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Gained foundational experience in data modeling and management, writing complex </w:t>
      </w:r>
      <w:r w:rsidRPr="003B35E8">
        <w:rPr>
          <w:rFonts w:ascii="Aptos Display" w:hAnsi="Aptos Display" w:cs="Noto Sans Light"/>
          <w:b/>
          <w:bCs/>
        </w:rPr>
        <w:t xml:space="preserve">SQL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queries to retrieve, manipulate, and store data.</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team sprints, contributing to the design and implementation of RESTful API services that supported user requirement specifications.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Supported the maintenance of legacy systems while actively participating in their transition to newer technologies, enhancing data processing capabilities.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the development of data ingestion pipelines, ensuring data accuracy and integrity while working closely with senior engineers.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Learned best practices in software development, participating in peer code reviews and adopting a disciplined approach to version control using </w:t>
      </w:r>
      <w:r w:rsidRPr="003B35E8">
        <w:rPr>
          <w:rFonts w:ascii="Aptos Display" w:hAnsi="Aptos Display" w:cs="Noto Sans Light"/>
          <w:b/>
          <w:bCs/>
        </w:rPr>
        <w:t xml:space="preserve">Git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with client-facing teams to gather user feedback for iterative improvements in application features.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Provided technical support during integrations, troubleshooting issues and ensuring seamless data flow between systems.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in continuous learning, familiarizing myself with emerging technologies in data engineering and software development.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workshops and training sessions to develop a deeper understanding of integration processes and ETL best practices.</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7100" w14:textId="77777777" w:rsidR="00563BC8" w:rsidRDefault="00563BC8">
      <w:pPr>
        <w:spacing w:after="0"/>
      </w:pPr>
      <w:r>
        <w:separator/>
      </w:r>
    </w:p>
  </w:endnote>
  <w:endnote w:type="continuationSeparator" w:id="0">
    <w:p w14:paraId="5506E4A3" w14:textId="77777777" w:rsidR="00563BC8" w:rsidRDefault="00563BC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3315F" w14:textId="77777777" w:rsidR="00563BC8" w:rsidRDefault="00563BC8">
      <w:pPr>
        <w:spacing w:after="0"/>
      </w:pPr>
      <w:r>
        <w:separator/>
      </w:r>
    </w:p>
  </w:footnote>
  <w:footnote w:type="continuationSeparator" w:id="0">
    <w:p w14:paraId="1A82CC9D" w14:textId="77777777" w:rsidR="00563BC8" w:rsidRDefault="00563BC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10B8"/>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B2DB8"/>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075B"/>
    <w:rsid w:val="00542008"/>
    <w:rsid w:val="0054534C"/>
    <w:rsid w:val="005463C0"/>
    <w:rsid w:val="0055296F"/>
    <w:rsid w:val="005542ED"/>
    <w:rsid w:val="00557654"/>
    <w:rsid w:val="00557BE2"/>
    <w:rsid w:val="00563BC8"/>
    <w:rsid w:val="005665F4"/>
    <w:rsid w:val="005711C3"/>
    <w:rsid w:val="00581E60"/>
    <w:rsid w:val="00582E2D"/>
    <w:rsid w:val="00593E21"/>
    <w:rsid w:val="00594AF9"/>
    <w:rsid w:val="005963F3"/>
    <w:rsid w:val="005A1CE4"/>
    <w:rsid w:val="005A29F5"/>
    <w:rsid w:val="005A77FC"/>
    <w:rsid w:val="005A7D8A"/>
    <w:rsid w:val="005B410F"/>
    <w:rsid w:val="005C2BF4"/>
    <w:rsid w:val="005C720F"/>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379A2"/>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6139"/>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C46F8"/>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6C82" w:rsidRDefault="00DA6C82">
      <w:pPr>
        <w:spacing w:line="240" w:lineRule="auto"/>
      </w:pPr>
      <w:r>
        <w:separator/>
      </w:r>
    </w:p>
  </w:endnote>
  <w:endnote w:type="continuationSeparator" w:id="0">
    <w:p w:rsidR="00DA6C82" w:rsidRDefault="00DA6C82">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6C82" w:rsidRDefault="00DA6C82">
      <w:pPr>
        <w:spacing w:after="0"/>
      </w:pPr>
      <w:r>
        <w:separator/>
      </w:r>
    </w:p>
  </w:footnote>
  <w:footnote w:type="continuationSeparator" w:id="0">
    <w:p w:rsidR="00DA6C82" w:rsidRDefault="00DA6C82">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1F7D0A"/>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A6C82"/>
    <w:rsid w:val="00DE2893"/>
    <w:rsid w:val="00E259A9"/>
    <w:rsid w:val="00E5254B"/>
    <w:rsid w:val="00E64D2B"/>
    <w:rsid w:val="00E74DE3"/>
    <w:rsid w:val="00ED69DC"/>
    <w:rsid w:val="00EE53DE"/>
    <w:rsid w:val="00EE6139"/>
    <w:rsid w:val="00F83DE6"/>
    <w:rsid w:val="00FC46F8"/>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53</TotalTime>
  <Pages>1</Pages>
  <Words>88</Words>
  <Characters>504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122</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