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Engineer, Full-Stack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Highly experienced software engineer with 10+ years in full-stack development, specializing in building scalable web applications and user interfaces. Proficient in modern frameworks and technologies, with a strong focus on enhancing user experiences through robust engineering practices.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React, TypeScript, JavaScript, CSS, HTML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Technologies</w:t>
      </w:r>
      <w:r w:rsidRPr="003B35E8">
        <w:rPr>
          <w:rFonts w:ascii="Aptos Display" w:eastAsia="Arial" w:hAnsi="Aptos Display" w:cs="Arial"/>
          <w:bCs/>
        </w:rPr>
        <w:t xml:space="preserve">: Node.js, Express, GraphQL, RESTful APIs, MongoDB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State Management</w:t>
      </w:r>
      <w:r w:rsidRPr="003B35E8">
        <w:rPr>
          <w:rFonts w:ascii="Aptos Display" w:eastAsia="Arial" w:hAnsi="Aptos Display" w:cs="Arial"/>
          <w:bCs/>
        </w:rPr>
        <w:t xml:space="preserve">: Redux, Zustand, MobX, Context API, RxJS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Testing</w:t>
      </w:r>
      <w:r w:rsidRPr="003B35E8">
        <w:rPr>
          <w:rFonts w:ascii="Aptos Display" w:eastAsia="Arial" w:hAnsi="Aptos Display" w:cs="Arial"/>
          <w:bCs/>
        </w:rPr>
        <w:t xml:space="preserve">: Docker, Jest, Mocha, Cypress,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Security &amp; Performance</w:t>
      </w:r>
      <w:r w:rsidRPr="003B35E8">
        <w:rPr>
          <w:rFonts w:ascii="Aptos Display" w:eastAsia="Arial" w:hAnsi="Aptos Display" w:cs="Arial"/>
          <w:bCs/>
        </w:rPr>
        <w:t xml:space="preserve">: OWASP, CORS, CSRF, Session Management, Performance Optimization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Engineer, Full-Stack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Lead development of responsive UI components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 payments platform, ensuring high performance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RESTful and GraphQL APIs with frontend applications for seamless data flow, enhancing user interactivity.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reusable component libraries to promote consistency across various projects within the organization.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performance of major components through optimization strategies, achieving improved load times and user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design and PM teams to translate business requirements into technical specifications and functional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with a focus on best practices in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the team adheres to high-quality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on frontend development principles, fostering knowledge sharing and skill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state management solutions using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Zustand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application scalability and developer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Addressed web security concerns by applying </w:t>
      </w:r>
      <w:r w:rsidRPr="003B35E8">
        <w:rPr>
          <w:rFonts w:ascii="Aptos Display" w:hAnsi="Aptos Display"/>
          <w:b/>
          <w:bCs/>
        </w:rPr>
        <w:t xml:space="preserve">OWASP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guidelines and techniques to prevent vulnerabilities.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CI/CD pipelines to automate testing and deployment processes, enhancing development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workshops on frontend technologies to elevate the skill set of the technical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exploratory testing to identify and resolve potential user experience issues prior to deployment, ensuring high-quality releases.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technical processes for better workflow, enabling smoother transitions for new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performance monitoring tools for ongoing analysis and optimization of application speed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cross-functional teams to align on project deliverables, ensuring timely and effective completion of goals.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Staying current with industry trends, adopting new technologies and practices that can enhance the product quality.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user-friendly web applications utilizing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clean UI/UX principles.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backend teams to ensure efficient data handling and API integration, using </w:t>
      </w:r>
      <w:r w:rsidRPr="003B35E8">
        <w:rPr>
          <w:rFonts w:ascii="Aptos Display" w:hAnsi="Aptos Display"/>
          <w:b/>
          <w:bCs/>
        </w:rPr>
        <w:t xml:space="preserve">REST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implementation of responsive designs with </w:t>
      </w:r>
      <w:r w:rsidRPr="003B35E8">
        <w:rPr>
          <w:rFonts w:ascii="Aptos Display" w:hAnsi="Aptos Display"/>
          <w:b/>
          <w:bCs/>
        </w:rPr>
        <w:t xml:space="preserve">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SASS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for various devices and screen sizes.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Refactored legacy codebases to align with modern best practices, improving performance and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setting up testing frameworks for front-end applications, including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Cypress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automated testing.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brainstorming sessions to devise innovative solutions for unique software requirements.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troubleshooting and bug-fixing support, ensuring timely resolution of issues reported by users.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contributed to technical documentation, facilitating the knowledge transfer process for new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API security measures to mitigate risks associated with user data handling.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enhancing application performance by employing </w:t>
      </w:r>
      <w:r w:rsidRPr="003B35E8">
        <w:rPr>
          <w:rFonts w:ascii="Aptos Display" w:hAnsi="Aptos Display"/>
          <w:b/>
          <w:bCs/>
        </w:rPr>
        <w:t xml:space="preserve">Webpack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bundling strategies and lazy loading techniques.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Frontend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interactive web pages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foundational knowledge in web technologies.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senior developers in building layout components with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user interface consistency and usability.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Express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basics, participating in backend development tasks under supervision.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code testing and debugging processes to ensure functionality and user satisfaction before deployments.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rituals such as stand-ups, retrospectives, and planning meetings to understand agile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on group projects, learning the importance of version control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branching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working with APIs, helping integrate simple endpoints into frontend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design team with implementing pixel-perfect designs, ensuring adherence to provided specifications.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Explored state management libraries like </w:t>
      </w:r>
      <w:r w:rsidRPr="003B35E8">
        <w:rPr>
          <w:rFonts w:ascii="Aptos Display" w:hAnsi="Aptos Display" w:cs="Noto Sans Light"/>
          <w:b/>
          <w:bCs/>
        </w:rPr>
        <w:t xml:space="preserve">Redux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with hands-on experience in implementing basic state handling.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learning sessions focusing on web security practices, understanding vulnerabilities and protective measures adopted.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