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otnotes.xml" ContentType="application/vnd.openxmlformats-officedocument.wordprocessingml.footnotes+xml"/>
  <Override PartName="/word/glossary/endnotes.xml" ContentType="application/vnd.openxmlformats-officedocument.wordprocessingml.endnote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DEDA32" w14:textId="5AB0DD9E" w:rsidR="00F94C64" w:rsidRPr="003B35E8" w:rsidRDefault="00F94C64" w:rsidP="00F94C64">
      <w:pPr>
        <w:pStyle w:val="Title"/>
        <w:rPr>
          <w:rFonts w:ascii="Aptos Display" w:hAnsi="Aptos Display"/>
          <w:b/>
          <w:bCs/>
        </w:rPr>
      </w:pPr>
      <w:bookmarkStart w:id="0" w:name="_Hlk167980134"/>
      <w:r w:rsidRPr="003B35E8">
        <w:rPr>
          <w:rFonts w:ascii="Aptos Display" w:hAnsi="Aptos Display"/>
          <w:b/>
          <w:bCs/>
          <w:noProof/>
        </w:rPr>
        <mc:AlternateContent>
          <mc:Choice Requires="wps">
            <w:drawing>
              <wp:anchor distT="0" distB="0" distL="114300" distR="114300" simplePos="0" relativeHeight="251659264" behindDoc="0" locked="0" layoutInCell="1" allowOverlap="1" wp14:anchorId="188CB946" wp14:editId="2ED8ED22">
                <wp:simplePos x="0" y="0"/>
                <wp:positionH relativeFrom="margin">
                  <wp:posOffset>3362325</wp:posOffset>
                </wp:positionH>
                <wp:positionV relativeFrom="paragraph">
                  <wp:posOffset>114300</wp:posOffset>
                </wp:positionV>
                <wp:extent cx="3477260" cy="859790"/>
                <wp:effectExtent l="0" t="0" r="889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77260" cy="859790"/>
                        </a:xfrm>
                        <a:prstGeom prst="rect">
                          <a:avLst/>
                        </a:prstGeom>
                        <a:noFill/>
                        <a:ln w="9525">
                          <a:noFill/>
                          <a:miter lim="800000"/>
                          <a:headEnd/>
                          <a:tailEnd/>
                        </a:ln>
                      </wps:spPr>
                      <wps:txbx>
                        <w:txbxContent>
                          <w:p w14:paraId="35F103B7" w14:textId="2983867E" w:rsidR="008E75E3" w:rsidRPr="00A43985" w:rsidRDefault="0054075B" w:rsidP="008E75E3">
                            <w:pPr>
                              <w:widowControl w:val="0"/>
                              <w:spacing w:after="0"/>
                              <w:jc w:val="right"/>
                              <w:rPr>
                                <w:rFonts w:ascii="Aptos Display" w:hAnsi="Aptos Display"/>
                              </w:rPr>
                            </w:pPr>
                            <w:r w:rsidRPr="0054075B">
                              <w:rPr>
                                <w:rFonts w:ascii="Aptos Display" w:hAnsi="Aptos Display"/>
                              </w:rPr>
                              <w:t>Baytown, TX 77523</w:t>
                            </w:r>
                            <w:r w:rsidR="003B35E8" w:rsidRPr="00A43985">
                              <w:rPr>
                                <w:rFonts w:ascii="Aptos Display" w:hAnsi="Aptos Display"/>
                              </w:rPr>
                              <w:br/>
                            </w:r>
                            <w:hyperlink r:id="rId12" w:history="1">
                              <w:r w:rsidR="00F94C64" w:rsidRPr="00A43985">
                                <w:rPr>
                                  <w:rStyle w:val="Hyperlink"/>
                                  <w:rFonts w:ascii="Aptos Display" w:hAnsi="Aptos Display" w:cs="Noto Sans SemiBold"/>
                                  <w:color w:val="auto"/>
                                  <w:u w:val="none"/>
                                </w:rPr>
                                <w:t>+1 (</w:t>
                              </w:r>
                              <w:r w:rsidR="00701B9F">
                                <w:rPr>
                                  <w:rStyle w:val="Hyperlink"/>
                                  <w:rFonts w:ascii="Aptos Display" w:hAnsi="Aptos Display" w:cs="Noto Sans SemiBold"/>
                                  <w:color w:val="auto"/>
                                  <w:u w:val="none"/>
                                </w:rPr>
                                <w:t>512</w:t>
                              </w:r>
                              <w:r w:rsidR="00F94C64" w:rsidRPr="00A43985">
                                <w:rPr>
                                  <w:rStyle w:val="Hyperlink"/>
                                  <w:rFonts w:ascii="Aptos Display" w:hAnsi="Aptos Display" w:cs="Noto Sans SemiBold"/>
                                  <w:color w:val="auto"/>
                                  <w:u w:val="none"/>
                                </w:rPr>
                                <w:t xml:space="preserve">) </w:t>
                              </w:r>
                              <w:r w:rsidR="00701B9F">
                                <w:rPr>
                                  <w:rStyle w:val="Hyperlink"/>
                                  <w:rFonts w:ascii="Aptos Display" w:hAnsi="Aptos Display" w:cs="Noto Sans SemiBold"/>
                                  <w:color w:val="auto"/>
                                  <w:u w:val="none"/>
                                </w:rPr>
                                <w:t>537</w:t>
                              </w:r>
                              <w:r w:rsidR="00BB76B0" w:rsidRPr="00A43985">
                                <w:rPr>
                                  <w:rStyle w:val="Hyperlink"/>
                                  <w:rFonts w:ascii="Aptos Display" w:hAnsi="Aptos Display" w:cs="Noto Sans SemiBold"/>
                                  <w:color w:val="auto"/>
                                  <w:u w:val="none"/>
                                </w:rPr>
                                <w:t xml:space="preserve"> </w:t>
                              </w:r>
                              <w:r w:rsidR="00701B9F">
                                <w:rPr>
                                  <w:rStyle w:val="Hyperlink"/>
                                  <w:rFonts w:ascii="Aptos Display" w:hAnsi="Aptos Display" w:cs="Noto Sans SemiBold"/>
                                  <w:color w:val="auto"/>
                                  <w:u w:val="none"/>
                                </w:rPr>
                                <w:t>0951</w:t>
                              </w:r>
                            </w:hyperlink>
                            <w:r w:rsidR="00685BE6" w:rsidRPr="00A43985">
                              <w:rPr>
                                <w:rFonts w:ascii="Aptos Display" w:hAnsi="Aptos Display"/>
                              </w:rPr>
                              <w:t>‬</w:t>
                            </w:r>
                            <w:r w:rsidR="00F94C64" w:rsidRPr="00A43985">
                              <w:rPr>
                                <w:rFonts w:ascii="Aptos Display" w:hAnsi="Aptos Display" w:cs="Noto Sans SemiBold"/>
                              </w:rPr>
                              <w:t xml:space="preserve"> </w:t>
                            </w:r>
                          </w:p>
                          <w:p w14:paraId="756B485A" w14:textId="536A1E8F" w:rsidR="00F94C64" w:rsidRPr="00A43985" w:rsidRDefault="008E75E3" w:rsidP="008C5C37">
                            <w:pPr>
                              <w:widowControl w:val="0"/>
                              <w:spacing w:after="0"/>
                              <w:jc w:val="right"/>
                              <w:rPr>
                                <w:rFonts w:ascii="Aptos Display" w:hAnsi="Aptos Display"/>
                                <w:b/>
                                <w:bCs/>
                              </w:rPr>
                            </w:pPr>
                            <w:r w:rsidRPr="00A43985">
                              <w:rPr>
                                <w:rFonts w:ascii="Aptos Display" w:hAnsi="Aptos Display"/>
                              </w:rPr>
                              <w:t xml:space="preserve"> </w:t>
                            </w:r>
                            <w:hyperlink r:id="rId13" w:history="1">
                              <w:r w:rsidR="00EF6A03" w:rsidRPr="00A43985">
                                <w:rPr>
                                  <w:rFonts w:ascii="Aptos Display" w:hAnsi="Aptos Display"/>
                                </w:rPr>
                                <w:t xml:space="preserve"> </w:t>
                              </w:r>
                              <w:r w:rsidR="00B91D4B" w:rsidRPr="00B91D4B">
                                <w:rPr>
                                  <w:rStyle w:val="Hyperlink"/>
                                  <w:rFonts w:ascii="Aptos Display" w:hAnsi="Aptos Display"/>
                                  <w:b/>
                                  <w:bCs/>
                                </w:rPr>
                                <w:t>johnm911987</w:t>
                              </w:r>
                              <w:r w:rsidR="00BB76B0" w:rsidRPr="00A43985">
                                <w:rPr>
                                  <w:rStyle w:val="Hyperlink"/>
                                  <w:rFonts w:ascii="Aptos Display" w:hAnsi="Aptos Display"/>
                                  <w:b/>
                                  <w:bCs/>
                                </w:rPr>
                                <w:t>@gmail.com</w:t>
                              </w:r>
                            </w:hyperlink>
                            <w:hyperlink r:id="rId14" w:history="1"/>
                            <w:r w:rsidR="001C2709" w:rsidRPr="00A43985">
                              <w:rPr>
                                <w:rFonts w:ascii="Aptos Display" w:hAnsi="Aptos Display"/>
                                <w:b/>
                                <w:bCs/>
                              </w:rPr>
                              <w:t xml:space="preserve"> </w:t>
                            </w:r>
                          </w:p>
                        </w:txbxContent>
                      </wps:txbx>
                      <wps:bodyPr rot="0" vert="horz" wrap="square" lIns="91440" tIns="45720" rIns="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88CB946" id="_x0000_t202" coordsize="21600,21600" o:spt="202" path="m,l,21600r21600,l21600,xe">
                <v:stroke joinstyle="miter"/>
                <v:path gradientshapeok="t" o:connecttype="rect"/>
              </v:shapetype>
              <v:shape id="Text Box 2" o:spid="_x0000_s1026" type="#_x0000_t202" style="position:absolute;margin-left:264.75pt;margin-top:9pt;width:273.8pt;height:67.7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" filled="f" stroked="f">
                <v:textbox inset=",,0">
                  <w:txbxContent>
                    <w:p w14:paraId="35F103B7" w14:textId="2983867E" w:rsidR="008E75E3" w:rsidRPr="00A43985" w:rsidRDefault="0054075B" w:rsidP="008E75E3">
                      <w:pPr>
                        <w:widowControl w:val="0"/>
                        <w:spacing w:after="0"/>
                        <w:jc w:val="right"/>
                        <w:rPr>
                          <w:rFonts w:ascii="Aptos Display" w:hAnsi="Aptos Display"/>
                        </w:rPr>
                      </w:pPr>
                      <w:r w:rsidRPr="0054075B">
                        <w:rPr>
                          <w:rFonts w:ascii="Aptos Display" w:hAnsi="Aptos Display"/>
                        </w:rPr>
                        <w:t>Baytown, TX 77523</w:t>
                      </w:r>
                      <w:r w:rsidR="003B35E8" w:rsidRPr="00A43985">
                        <w:rPr>
                          <w:rFonts w:ascii="Aptos Display" w:hAnsi="Aptos Display"/>
                        </w:rPr>
                        <w:br/>
                      </w:r>
                      <w:hyperlink r:id="rId15" w:history="1">
                        <w:r w:rsidR="00F94C64" w:rsidRPr="00A43985">
                          <w:rPr>
                            <w:rStyle w:val="Hyperlink"/>
                            <w:rFonts w:ascii="Aptos Display" w:hAnsi="Aptos Display" w:cs="Noto Sans SemiBold"/>
                            <w:color w:val="auto"/>
                            <w:u w:val="none"/>
                          </w:rPr>
                          <w:t>+1 (</w:t>
                        </w:r>
                        <w:r w:rsidR="00701B9F">
                          <w:rPr>
                            <w:rStyle w:val="Hyperlink"/>
                            <w:rFonts w:ascii="Aptos Display" w:hAnsi="Aptos Display" w:cs="Noto Sans SemiBold"/>
                            <w:color w:val="auto"/>
                            <w:u w:val="none"/>
                          </w:rPr>
                          <w:t>512</w:t>
                        </w:r>
                        <w:r w:rsidR="00F94C64" w:rsidRPr="00A43985">
                          <w:rPr>
                            <w:rStyle w:val="Hyperlink"/>
                            <w:rFonts w:ascii="Aptos Display" w:hAnsi="Aptos Display" w:cs="Noto Sans SemiBold"/>
                            <w:color w:val="auto"/>
                            <w:u w:val="none"/>
                          </w:rPr>
                          <w:t xml:space="preserve">) </w:t>
                        </w:r>
                        <w:r w:rsidR="00701B9F">
                          <w:rPr>
                            <w:rStyle w:val="Hyperlink"/>
                            <w:rFonts w:ascii="Aptos Display" w:hAnsi="Aptos Display" w:cs="Noto Sans SemiBold"/>
                            <w:color w:val="auto"/>
                            <w:u w:val="none"/>
                          </w:rPr>
                          <w:t>537</w:t>
                        </w:r>
                        <w:r w:rsidR="00BB76B0" w:rsidRPr="00A43985">
                          <w:rPr>
                            <w:rStyle w:val="Hyperlink"/>
                            <w:rFonts w:ascii="Aptos Display" w:hAnsi="Aptos Display" w:cs="Noto Sans SemiBold"/>
                            <w:color w:val="auto"/>
                            <w:u w:val="none"/>
                          </w:rPr>
                          <w:t xml:space="preserve"> </w:t>
                        </w:r>
                        <w:r w:rsidR="00701B9F">
                          <w:rPr>
                            <w:rStyle w:val="Hyperlink"/>
                            <w:rFonts w:ascii="Aptos Display" w:hAnsi="Aptos Display" w:cs="Noto Sans SemiBold"/>
                            <w:color w:val="auto"/>
                            <w:u w:val="none"/>
                          </w:rPr>
                          <w:t>0951</w:t>
                        </w:r>
                      </w:hyperlink>
                      <w:r w:rsidR="00685BE6" w:rsidRPr="00A43985">
                        <w:rPr>
                          <w:rFonts w:ascii="Aptos Display" w:hAnsi="Aptos Display"/>
                        </w:rPr>
                        <w:t>‬</w:t>
                      </w:r>
                      <w:r w:rsidR="00F94C64" w:rsidRPr="00A43985">
                        <w:rPr>
                          <w:rFonts w:ascii="Aptos Display" w:hAnsi="Aptos Display" w:cs="Noto Sans SemiBold"/>
                        </w:rPr>
                        <w:t xml:space="preserve"> </w:t>
                      </w:r>
                    </w:p>
                    <w:p w14:paraId="756B485A" w14:textId="536A1E8F" w:rsidR="00F94C64" w:rsidRPr="00A43985" w:rsidRDefault="008E75E3" w:rsidP="008C5C37">
                      <w:pPr>
                        <w:widowControl w:val="0"/>
                        <w:spacing w:after="0"/>
                        <w:jc w:val="right"/>
                        <w:rPr>
                          <w:rFonts w:ascii="Aptos Display" w:hAnsi="Aptos Display"/>
                          <w:b/>
                          <w:bCs/>
                        </w:rPr>
                      </w:pPr>
                      <w:r w:rsidRPr="00A43985">
                        <w:rPr>
                          <w:rFonts w:ascii="Aptos Display" w:hAnsi="Aptos Display"/>
                        </w:rPr>
                        <w:t xml:space="preserve"> </w:t>
                      </w:r>
                      <w:hyperlink r:id="rId16" w:history="1">
                        <w:r w:rsidR="00EF6A03" w:rsidRPr="00A43985">
                          <w:rPr>
                            <w:rFonts w:ascii="Aptos Display" w:hAnsi="Aptos Display"/>
                          </w:rPr>
                          <w:t xml:space="preserve"> </w:t>
                        </w:r>
                        <w:r w:rsidR="00B91D4B" w:rsidRPr="00B91D4B">
                          <w:rPr>
                            <w:rStyle w:val="Hyperlink"/>
                            <w:rFonts w:ascii="Aptos Display" w:hAnsi="Aptos Display"/>
                            <w:b/>
                            <w:bCs/>
                          </w:rPr>
                          <w:t>johnm911987</w:t>
                        </w:r>
                        <w:r w:rsidR="00BB76B0" w:rsidRPr="00A43985">
                          <w:rPr>
                            <w:rStyle w:val="Hyperlink"/>
                            <w:rFonts w:ascii="Aptos Display" w:hAnsi="Aptos Display"/>
                            <w:b/>
                            <w:bCs/>
                          </w:rPr>
                          <w:t>@gmail.com</w:t>
                        </w:r>
                      </w:hyperlink>
                      <w:hyperlink r:id="rId17" w:history="1"/>
                      <w:r w:rsidR="001C2709" w:rsidRPr="00A43985">
                        <w:rPr>
                          <w:rFonts w:ascii="Aptos Display" w:hAnsi="Aptos Display"/>
                          <w:b/>
                          <w:bCs/>
                        </w:rPr>
                        <w:t xml:space="preserve"> </w:t>
                      </w:r>
                    </w:p>
                  </w:txbxContent>
                </v:textbox>
                <w10:wrap type="square" anchorx="margin"/>
              </v:shape>
            </w:pict>
          </mc:Fallback>
        </mc:AlternateContent>
      </w:r>
      <w:r w:rsidR="00701B9F" w:rsidRPr="00701B9F">
        <w:rPr>
          <w:rFonts w:ascii="Aptos Display" w:hAnsi="Aptos Display"/>
        </w:rPr>
        <w:t>John Yeglinski</w:t>
      </w:r>
      <w:r w:rsidR="008E75E3" w:rsidRPr="003B35E8">
        <w:rPr>
          <w:rFonts w:ascii="Aptos Display" w:hAnsi="Aptos Display"/>
        </w:rPr>
        <w:t xml:space="preserve"> </w:t>
      </w:r>
    </w:p>
    <w:p w14:paraId="2365A0B5" w14:textId="4E32CA18" w:rsidR="00F94C64" w:rsidRPr="003B35E8" w:rsidRDefault="00ED39B5" w:rsidP="00F94C64">
      <w:pPr>
        <w:pStyle w:val="NoSpacing"/>
        <w:rPr>
          <w:rFonts w:ascii="Aptos Display" w:hAnsi="Aptos Display" w:cs="Noto Sans Light"/>
          <w:b/>
          <w:spacing w:val="20"/>
          <w:sz w:val="28"/>
          <w:szCs w:val="28"/>
        </w:rPr>
      </w:pPr>
      <w:r w:rsidRPr="003B35E8">
        <w:rPr>
          <w:rFonts w:ascii="Aptos Display" w:hAnsi="Aptos Display" w:cs="Noto Sans Light"/>
          <w:spacing w:val="20"/>
          <w:sz w:val="28"/>
          <w:szCs w:val="28"/>
        </w:rPr>
        <w:t xml:space="preserve">Senior Software Engineer</w:t>
      </w:r>
      <w:r w:rsidR="00DC278C" w:rsidRPr="003B35E8">
        <w:rPr>
          <w:rFonts w:ascii="Aptos Display" w:hAnsi="Aptos Display" w:cs="Noto Sans Light"/>
          <w:spacing w:val="20"/>
          <w:sz w:val="28"/>
          <w:szCs w:val="28"/>
        </w:rPr>
        <w:t/>
      </w:r>
      <w:r w:rsidR="00C379A2">
        <w:rPr>
          <w:rFonts w:ascii="Aptos Display" w:hAnsi="Aptos Display" w:cs="Noto Sans Light"/>
          <w:spacing w:val="20"/>
          <w:sz w:val="28"/>
          <w:szCs w:val="28"/>
        </w:rPr>
        <w:t/>
      </w:r>
      <w:r w:rsidRPr="003B35E8">
        <w:rPr>
          <w:rFonts w:ascii="Aptos Display" w:hAnsi="Aptos Display" w:cs="Noto Sans Light"/>
          <w:spacing w:val="20"/>
          <w:sz w:val="28"/>
          <w:szCs w:val="28"/>
        </w:rPr>
        <w:t/>
      </w:r>
    </w:p>
    <w:p w14:paraId="6B48524A" w14:textId="472E7B77" w:rsidR="00AA79C2" w:rsidRPr="003B35E8" w:rsidRDefault="00ED39B5" w:rsidP="00A76165">
      <w:pPr>
        <w:widowControl w:val="0"/>
        <w:spacing w:before="360" w:after="0"/>
        <w:jc w:val="both"/>
        <w:rPr>
          <w:rFonts w:ascii="Aptos Display" w:hAnsi="Aptos Display" w:cs="Noto Sans Light"/>
        </w:rPr>
      </w:pPr>
      <w:bookmarkStart w:id="1" w:name="_Hlk168578304"/>
      <w:bookmarkEnd w:id="0"/>
      <w:r w:rsidRPr="003B35E8">
        <w:rPr>
          <w:rFonts w:ascii="Aptos Display" w:hAnsi="Aptos Display" w:cs="Arial"/>
          <w:iCs/>
        </w:rPr>
        <w:t xml:space="preserve">Innovative software engineer with over 10 years of experience in building robust applications using modern frameworks and technologies. Proficient in designing and implementing APIs and collaborative software solutions. Strong background in front-end and back-end development, with a focus on delivering high-quality, scalable software solutions.</w:t>
      </w:r>
      <w:r w:rsidR="00AA79C2" w:rsidRPr="003B35E8">
        <w:rPr>
          <w:rFonts w:ascii="Aptos Display" w:hAnsi="Aptos Display" w:cs="Noto Sans Light"/>
        </w:rPr>
        <w:t xml:space="preserve"> </w:t>
      </w:r>
    </w:p>
    <w:bookmarkEnd w:id="1"/>
    <w:p w14:paraId="050ED977" w14:textId="7D08C6AE" w:rsidR="004A24A2" w:rsidRPr="003B35E8" w:rsidRDefault="00000000" w:rsidP="00EB1984">
      <w:pPr>
        <w:pStyle w:val="Heading1"/>
        <w:rPr>
          <w:rFonts w:ascii="Aptos Display" w:hAnsi="Aptos Display"/>
        </w:rPr>
      </w:pPr>
      <w:sdt>
        <w:sdtPr>
          <w:rPr>
            <w:rFonts w:ascii="Aptos Display" w:hAnsi="Aptos Display"/>
          </w:rPr>
          <w:id w:val="592895854"/>
          <w:placeholder>
            <w:docPart w:val="8768512D5C7D4D77BAF29AC891BE7CA3"/>
          </w:placeholder>
          <w:temporary/>
          <w:showingPlcHdr/>
          <w15:appearance w15:val="hidden"/>
        </w:sdtPr>
        <w:sdtContent>
          <w:r w:rsidR="004A24A2" w:rsidRPr="003B35E8">
            <w:rPr>
              <w:rFonts w:ascii="Aptos Display" w:hAnsi="Aptos Display"/>
            </w:rPr>
            <w:t>Skills &amp; abilities</w:t>
          </w:r>
        </w:sdtContent>
      </w:sdt>
      <w:r w:rsidR="00946859" w:rsidRPr="003B35E8">
        <w:rPr>
          <w:rFonts w:ascii="Aptos Display" w:hAnsi="Aptos Display"/>
        </w:rPr>
        <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Programming Languages</w:t>
      </w:r>
      <w:r w:rsidRPr="003B35E8">
        <w:rPr>
          <w:rFonts w:ascii="Aptos Display" w:eastAsia="Arial" w:hAnsi="Aptos Display" w:cs="Arial"/>
          <w:bCs/>
        </w:rPr>
        <w:t xml:space="preserve">: Python, JavaScript, SQL</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Frameworks</w:t>
      </w:r>
      <w:r w:rsidRPr="003B35E8">
        <w:rPr>
          <w:rFonts w:ascii="Aptos Display" w:eastAsia="Arial" w:hAnsi="Aptos Display" w:cs="Arial"/>
          <w:bCs/>
        </w:rPr>
        <w:t xml:space="preserve">: Django, Flask, React, Angular</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APIs</w:t>
      </w:r>
      <w:r w:rsidRPr="003B35E8">
        <w:rPr>
          <w:rFonts w:ascii="Aptos Display" w:eastAsia="Arial" w:hAnsi="Aptos Display" w:cs="Arial"/>
          <w:bCs/>
        </w:rPr>
        <w:t xml:space="preserve">: REST, OAuth2, GraphQL</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Databases</w:t>
      </w:r>
      <w:r w:rsidRPr="003B35E8">
        <w:rPr>
          <w:rFonts w:ascii="Aptos Display" w:eastAsia="Arial" w:hAnsi="Aptos Display" w:cs="Arial"/>
          <w:bCs/>
        </w:rPr>
        <w:t xml:space="preserve">: PostgreSQL, MySQL, MongoDB</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Tools &amp; Technologies</w:t>
      </w:r>
      <w:r w:rsidRPr="003B35E8">
        <w:rPr>
          <w:rFonts w:ascii="Aptos Display" w:eastAsia="Arial" w:hAnsi="Aptos Display" w:cs="Arial"/>
          <w:bCs/>
        </w:rPr>
        <w:t xml:space="preserve">: Docker, Git, Jenkins, Terraform, OpenAPI, JSON Schema</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Testing &amp; Deployment</w:t>
      </w:r>
      <w:r w:rsidRPr="003B35E8">
        <w:rPr>
          <w:rFonts w:ascii="Aptos Display" w:eastAsia="Arial" w:hAnsi="Aptos Display" w:cs="Arial"/>
          <w:bCs/>
        </w:rPr>
        <w:t xml:space="preserve">: Unit Testing, CI/CD, TDD</w:t>
      </w:r>
    </w:p>
    <w:p w14:paraId="4B27D93C" w14:textId="77777777" w:rsidR="00C335CD" w:rsidRPr="003B35E8" w:rsidRDefault="00E659E3" w:rsidP="00F26BFA">
      <w:pPr>
        <w:pStyle w:val="Heading1"/>
        <w:rPr>
          <w:rFonts w:ascii="Aptos Display" w:hAnsi="Aptos Display"/>
        </w:rPr>
      </w:pPr>
      <w:r w:rsidRPr="003B35E8">
        <w:rPr>
          <w:rFonts w:ascii="Aptos Display" w:hAnsi="Aptos Display"/>
        </w:rPr>
        <w:t>Work Experience</w:t>
      </w:r>
    </w:p>
    <w:p w14:paraId="20F3C0BD" w14:textId="0D7FD071" w:rsidR="00440687" w:rsidRPr="003B35E8" w:rsidRDefault="00ED39B5" w:rsidP="00351354">
      <w:pPr>
        <w:pStyle w:val="Heading2"/>
        <w:rPr>
          <w:rFonts w:ascii="Aptos Display" w:hAnsi="Aptos Display" w:cs="Noto Sans Light"/>
          <w:b w:val="0"/>
          <w:i/>
          <w:iCs/>
        </w:rPr>
      </w:pPr>
      <w:bookmarkStart w:id="2" w:name="_Hlk167719778"/>
      <w:r w:rsidRPr="003B35E8">
        <w:rPr>
          <w:rFonts w:ascii="Aptos Display" w:hAnsi="Aptos Display"/>
          <w:b w:val="0"/>
        </w:rPr>
        <w:t xml:space="preserve">Senior Software Engineer</w:t>
      </w:r>
      <w:r w:rsidR="00C379A2">
        <w:rPr>
          <w:rFonts w:ascii="Aptos Display" w:hAnsi="Aptos Display"/>
          <w:b w:val="0"/>
        </w:rPr>
        <w:t/>
      </w:r>
      <w:r w:rsidRPr="003B35E8">
        <w:rPr>
          <w:rFonts w:ascii="Aptos Display" w:hAnsi="Aptos Display"/>
          <w:b w:val="0"/>
        </w:rPr>
        <w:t xml:space="preserve"> at </w:t>
      </w:r>
      <w:r w:rsidR="00241A31" w:rsidRPr="00241A31">
        <w:rPr>
          <w:rFonts w:ascii="Aptos Display" w:hAnsi="Aptos Display"/>
          <w:b w:val="0"/>
        </w:rPr>
        <w:t>Kellton</w:t>
      </w:r>
      <w:r w:rsidR="00084DE5" w:rsidRPr="003B35E8">
        <w:rPr>
          <w:rFonts w:ascii="Aptos Display" w:hAnsi="Aptos Display"/>
          <w:b w:val="0"/>
        </w:rPr>
        <w:t xml:space="preserve"> | </w:t>
      </w:r>
      <w:r w:rsidR="00084DE5" w:rsidRPr="00E02D18">
        <w:rPr>
          <w:rFonts w:ascii="Aptos Display" w:hAnsi="Aptos Display"/>
          <w:b w:val="0"/>
        </w:rPr>
        <w:t>Austin, Tx</w:t>
      </w:r>
      <w:r w:rsidR="004640B7" w:rsidRPr="003B35E8">
        <w:rPr>
          <w:rFonts w:ascii="Aptos Display" w:hAnsi="Aptos Display"/>
          <w:b w:val="0"/>
        </w:rPr>
        <w:tab/>
      </w:r>
      <w:r w:rsidR="000A0356" w:rsidRPr="003B35E8">
        <w:rPr>
          <w:rFonts w:ascii="Aptos Display" w:hAnsi="Aptos Display"/>
          <w:b w:val="0"/>
        </w:rPr>
        <w:tab/>
      </w:r>
      <w:r w:rsidR="000A0356" w:rsidRPr="003B35E8">
        <w:rPr>
          <w:rFonts w:ascii="Aptos Display" w:hAnsi="Aptos Display"/>
          <w:b w:val="0"/>
        </w:rPr>
        <w:tab/>
      </w:r>
      <w:r w:rsidR="000A0356" w:rsidRPr="003B35E8">
        <w:rPr>
          <w:rFonts w:ascii="Aptos Display" w:hAnsi="Aptos Display"/>
          <w:b w:val="0"/>
        </w:rPr>
        <w:tab/>
      </w:r>
      <w:r w:rsidR="004640B7" w:rsidRPr="003B35E8">
        <w:rPr>
          <w:rFonts w:ascii="Aptos Display" w:hAnsi="Aptos Display" w:cs="Noto Sans Light"/>
          <w:b w:val="0"/>
          <w:i/>
          <w:iCs/>
        </w:rPr>
        <w:t xml:space="preserve"> </w:t>
      </w:r>
      <w:r w:rsidR="0046298E">
        <w:rPr>
          <w:rFonts w:ascii="Aptos Display" w:hAnsi="Aptos Display" w:cs="Noto Sans Light"/>
          <w:b w:val="0"/>
          <w:i/>
          <w:iCs/>
        </w:rPr>
        <w:tab/>
      </w:r>
      <w:r w:rsidR="00E02D18">
        <w:rPr>
          <w:rFonts w:ascii="Aptos Display" w:hAnsi="Aptos Display" w:cs="Noto Sans Light"/>
          <w:b w:val="0"/>
          <w:i/>
          <w:iCs/>
        </w:rPr>
        <w:t>A</w:t>
      </w:r>
      <w:r w:rsidR="00084DE5">
        <w:rPr>
          <w:rFonts w:ascii="Aptos Display" w:hAnsi="Aptos Display" w:cs="Noto Sans Light"/>
          <w:b w:val="0"/>
          <w:i/>
          <w:iCs/>
        </w:rPr>
        <w:t>ug</w:t>
      </w:r>
      <w:r w:rsidR="004640B7" w:rsidRPr="003B35E8">
        <w:rPr>
          <w:rFonts w:ascii="Aptos Display" w:hAnsi="Aptos Display" w:cs="Noto Sans Light"/>
          <w:b w:val="0"/>
          <w:i/>
          <w:iCs/>
        </w:rPr>
        <w:t xml:space="preserve"> 202</w:t>
      </w:r>
      <w:r w:rsidR="00E02D18">
        <w:rPr>
          <w:rFonts w:ascii="Aptos Display" w:hAnsi="Aptos Display" w:cs="Noto Sans Light"/>
          <w:b w:val="0"/>
          <w:i/>
          <w:iCs/>
        </w:rPr>
        <w:t>0</w:t>
      </w:r>
      <w:r w:rsidR="004640B7" w:rsidRPr="003B35E8">
        <w:rPr>
          <w:rFonts w:ascii="Aptos Display" w:hAnsi="Aptos Display" w:cs="Noto Sans Light"/>
          <w:b w:val="0"/>
          <w:i/>
          <w:iCs/>
        </w:rPr>
        <w:t xml:space="preserve"> – Present</w:t>
      </w:r>
      <w:r w:rsidR="00440687" w:rsidRPr="003B35E8">
        <w:rPr>
          <w:rFonts w:ascii="Aptos Display" w:hAnsi="Aptos Display"/>
          <w:b w:val="0"/>
        </w:rPr>
        <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Designed and developed RESTful APIs for the subscription platform using </w:t>
      </w:r>
      <w:r w:rsidRPr="003B35E8">
        <w:rPr>
          <w:rFonts w:ascii="Aptos Display" w:hAnsi="Aptos Display"/>
          <w:b/>
          <w:bCs/>
        </w:rPr>
        <w:t xml:space="preserve">Django</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Flask</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enhancing system integration capabilities.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Collaborated with cross-functional teams in an agile environment, utilizing tools such as </w:t>
      </w:r>
      <w:r w:rsidRPr="003B35E8">
        <w:rPr>
          <w:rFonts w:ascii="Aptos Display" w:hAnsi="Aptos Display"/>
          <w:b/>
          <w:bCs/>
        </w:rPr>
        <w:t xml:space="preserve">Jira</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Confluence</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to streamline development processes.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Implemented </w:t>
      </w:r>
      <w:r w:rsidRPr="003B35E8">
        <w:rPr>
          <w:rFonts w:ascii="Aptos Display" w:hAnsi="Aptos Display"/>
          <w:b/>
          <w:bCs/>
        </w:rPr>
        <w:t xml:space="preserve">OAuth2</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secure API access, improving authentication mechanisms for third-party integrations.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Developed dynamic user interfaces with </w:t>
      </w:r>
      <w:r w:rsidRPr="003B35E8">
        <w:rPr>
          <w:rFonts w:ascii="Aptos Display" w:hAnsi="Aptos Display"/>
          <w:b/>
          <w:bCs/>
        </w:rPr>
        <w:t xml:space="preserve">React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ensuring seamless user experience and functional alignment with backend systems.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Optimized database queries in </w:t>
      </w:r>
      <w:r w:rsidRPr="003B35E8">
        <w:rPr>
          <w:rFonts w:ascii="Aptos Display" w:hAnsi="Aptos Display"/>
          <w:b/>
          <w:bCs/>
        </w:rPr>
        <w:t xml:space="preserve">PostgreSQL</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improving data retrieval performance and system reliability.</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Managed source control using </w:t>
      </w:r>
      <w:r w:rsidRPr="003B35E8">
        <w:rPr>
          <w:rFonts w:ascii="Aptos Display" w:hAnsi="Aptos Display"/>
          <w:b/>
          <w:bCs/>
        </w:rPr>
        <w:t xml:space="preserve">Git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ensuring code quality through consistent versioning and branching strategies.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Conducted extensive unit testing, employing frameworks like </w:t>
      </w:r>
      <w:r w:rsidRPr="003B35E8">
        <w:rPr>
          <w:rFonts w:ascii="Aptos Display" w:hAnsi="Aptos Display"/>
          <w:b/>
          <w:bCs/>
        </w:rPr>
        <w:t xml:space="preserve">PyTest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Jest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to ensure application reliability and scalability.</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Participated in code reviews and maintained coding standards while mentoring junior team members on best practices.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Architected microservice solutions using </w:t>
      </w:r>
      <w:r w:rsidRPr="003B35E8">
        <w:rPr>
          <w:rFonts w:ascii="Aptos Display" w:hAnsi="Aptos Display"/>
          <w:b/>
          <w:bCs/>
        </w:rPr>
        <w:t xml:space="preserve">Docker</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facilitating easy deployment and operational efficiency across environments.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Automated deployment pipelines using </w:t>
      </w:r>
      <w:r w:rsidRPr="003B35E8">
        <w:rPr>
          <w:rFonts w:ascii="Aptos Display" w:hAnsi="Aptos Display"/>
          <w:b/>
          <w:bCs/>
        </w:rPr>
        <w:t xml:space="preserve">Jenkins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Terraform</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streamlining the delivery of software updates.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Refactored legacy codebases, improving maintainability through modern coding standards and practices.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Integrated third-party services, enhancing functionality and customer experience with seamless service interactions.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Troubleshot various production issues, implementing proactive solutions to ensure system stability and reliability.</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Explored and adopted emerging technologies, fostering continuous improvement in development practices.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Contributed to improving team’s development workflow by advocating for the adoption of agile methodologies and DevOps practices.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Established a collaborative culture through knowledge-sharing sessions and technical discussions.</w:t>
      </w:r>
    </w:p>
    <w:p w14:paraId="3096CBFD" w14:textId="03FDBA9C" w:rsidR="00440687" w:rsidRPr="003B35E8" w:rsidRDefault="00C379A2" w:rsidP="00351354">
      <w:pPr>
        <w:pStyle w:val="Heading2"/>
        <w:rPr>
          <w:rFonts w:ascii="Aptos Display" w:hAnsi="Aptos Display" w:cs="Noto Sans Light"/>
          <w:b w:val="0"/>
          <w:i/>
          <w:iCs/>
        </w:rPr>
      </w:pPr>
      <w:bookmarkStart w:id="3" w:name="_Hlk167719791"/>
      <w:r w:rsidRPr="00C379A2">
        <w:rPr>
          <w:rFonts w:ascii="Aptos Display" w:hAnsi="Aptos Display"/>
          <w:b w:val="0"/>
        </w:rPr>
        <w:t xml:space="preserve">Software Engineer</w:t>
      </w:r>
      <w:r>
        <w:rPr>
          <w:rFonts w:ascii="Aptos Display" w:hAnsi="Aptos Display"/>
          <w:b w:val="0"/>
        </w:rPr>
        <w:t/>
      </w:r>
      <w:r w:rsidRPr="00C379A2">
        <w:rPr>
          <w:rFonts w:ascii="Aptos Display" w:hAnsi="Aptos Display"/>
          <w:b w:val="0"/>
        </w:rPr>
        <w:t/>
      </w:r>
      <w:r>
        <w:rPr>
          <w:rFonts w:ascii="Aptos Display" w:hAnsi="Aptos Display"/>
          <w:b w:val="0"/>
        </w:rPr>
        <w:t xml:space="preserve"> </w:t>
      </w:r>
      <w:r w:rsidR="004640B7" w:rsidRPr="003B35E8">
        <w:rPr>
          <w:rFonts w:ascii="Aptos Display" w:hAnsi="Aptos Display" w:cs="Noto Sans Light"/>
          <w:b w:val="0"/>
        </w:rPr>
        <w:t>at</w:t>
      </w:r>
      <w:r w:rsidR="004640B7" w:rsidRPr="003B35E8">
        <w:rPr>
          <w:rFonts w:ascii="Aptos Display" w:hAnsi="Aptos Display"/>
          <w:b w:val="0"/>
        </w:rPr>
        <w:t xml:space="preserve"> </w:t>
      </w:r>
      <w:r w:rsidR="00241A31" w:rsidRPr="00241A31">
        <w:rPr>
          <w:rFonts w:ascii="Aptos Display" w:hAnsi="Aptos Display"/>
          <w:b w:val="0"/>
        </w:rPr>
        <w:t>Coffee Cup Software</w:t>
      </w:r>
      <w:r w:rsidR="00084DE5" w:rsidRPr="003B35E8">
        <w:rPr>
          <w:rFonts w:ascii="Aptos Display" w:hAnsi="Aptos Display"/>
          <w:b w:val="0"/>
        </w:rPr>
        <w:t xml:space="preserve"> | </w:t>
      </w:r>
      <w:r w:rsidR="00241A31" w:rsidRPr="00241A31">
        <w:rPr>
          <w:rFonts w:ascii="Aptos Display" w:hAnsi="Aptos Display"/>
          <w:b w:val="0"/>
        </w:rPr>
        <w:t>Corpus Christi</w:t>
      </w:r>
      <w:r w:rsidR="00084DE5" w:rsidRPr="003B35E8">
        <w:rPr>
          <w:rFonts w:ascii="Aptos Display" w:hAnsi="Aptos Display"/>
          <w:b w:val="0"/>
        </w:rPr>
        <w:t>, Tx</w:t>
      </w:r>
      <w:r w:rsidR="004640B7" w:rsidRPr="003B35E8">
        <w:rPr>
          <w:rFonts w:ascii="Aptos Display" w:hAnsi="Aptos Display"/>
          <w:b w:val="0"/>
        </w:rPr>
        <w:tab/>
      </w:r>
      <w:r w:rsidR="004640B7" w:rsidRPr="003B35E8">
        <w:rPr>
          <w:rFonts w:ascii="Aptos Display" w:hAnsi="Aptos Display"/>
          <w:b w:val="0"/>
        </w:rPr>
        <w:tab/>
      </w:r>
      <w:r w:rsidR="00440687" w:rsidRPr="003B35E8">
        <w:rPr>
          <w:rFonts w:ascii="Aptos Display" w:hAnsi="Aptos Display" w:cs="Noto Sans Light"/>
          <w:b w:val="0"/>
          <w:i/>
          <w:iCs/>
        </w:rPr>
        <w:t>Ju</w:t>
      </w:r>
      <w:r w:rsidR="00351354" w:rsidRPr="003B35E8">
        <w:rPr>
          <w:rFonts w:ascii="Aptos Display" w:hAnsi="Aptos Display" w:cs="Noto Sans Light"/>
          <w:b w:val="0"/>
          <w:i/>
          <w:iCs/>
        </w:rPr>
        <w:t>l</w:t>
      </w:r>
      <w:r w:rsidR="004640B7" w:rsidRPr="003B35E8">
        <w:rPr>
          <w:rFonts w:ascii="Aptos Display" w:hAnsi="Aptos Display" w:cs="Noto Sans Light"/>
          <w:b w:val="0"/>
          <w:i/>
          <w:iCs/>
        </w:rPr>
        <w:t xml:space="preserve"> 201</w:t>
      </w:r>
      <w:r w:rsidR="00FB2BE9">
        <w:rPr>
          <w:rFonts w:ascii="Aptos Display" w:hAnsi="Aptos Display" w:cs="Noto Sans Light"/>
          <w:b w:val="0"/>
          <w:i/>
          <w:iCs/>
        </w:rPr>
        <w:t>4</w:t>
      </w:r>
      <w:r w:rsidR="004640B7" w:rsidRPr="003B35E8">
        <w:rPr>
          <w:rFonts w:ascii="Aptos Display" w:hAnsi="Aptos Display" w:cs="Noto Sans Light"/>
          <w:b w:val="0"/>
          <w:i/>
          <w:iCs/>
        </w:rPr>
        <w:t xml:space="preserve"> </w:t>
      </w:r>
      <w:r w:rsidR="00E02D18">
        <w:rPr>
          <w:rFonts w:ascii="Aptos Display" w:hAnsi="Aptos Display" w:cs="Noto Sans Light"/>
          <w:b w:val="0"/>
          <w:i/>
          <w:iCs/>
        </w:rPr>
        <w:t>–</w:t>
      </w:r>
      <w:r w:rsidR="004640B7" w:rsidRPr="003B35E8">
        <w:rPr>
          <w:rFonts w:ascii="Aptos Display" w:hAnsi="Aptos Display" w:cs="Noto Sans Light"/>
          <w:b w:val="0"/>
          <w:i/>
          <w:iCs/>
        </w:rPr>
        <w:t xml:space="preserve"> </w:t>
      </w:r>
      <w:r w:rsidR="00440687" w:rsidRPr="003B35E8">
        <w:rPr>
          <w:rFonts w:ascii="Aptos Display" w:hAnsi="Aptos Display" w:cs="Noto Sans Light"/>
          <w:b w:val="0"/>
          <w:i/>
          <w:iCs/>
        </w:rPr>
        <w:t>J</w:t>
      </w:r>
      <w:r w:rsidR="00E02D18">
        <w:rPr>
          <w:rFonts w:ascii="Aptos Display" w:hAnsi="Aptos Display" w:cs="Noto Sans Light"/>
          <w:b w:val="0"/>
          <w:i/>
          <w:iCs/>
        </w:rPr>
        <w:t>ul</w:t>
      </w:r>
      <w:r w:rsidR="004640B7" w:rsidRPr="003B35E8">
        <w:rPr>
          <w:rFonts w:ascii="Aptos Display" w:hAnsi="Aptos Display" w:cs="Noto Sans Light"/>
          <w:b w:val="0"/>
          <w:i/>
          <w:iCs/>
        </w:rPr>
        <w:t xml:space="preserve"> 20</w:t>
      </w:r>
      <w:r w:rsidR="00E02D18">
        <w:rPr>
          <w:rFonts w:ascii="Aptos Display" w:hAnsi="Aptos Display" w:cs="Noto Sans Light"/>
          <w:b w:val="0"/>
          <w:i/>
          <w:iCs/>
        </w:rPr>
        <w:t>20</w:t>
      </w:r>
      <w:r w:rsidR="00440687" w:rsidRPr="003B35E8">
        <w:rPr>
          <w:rFonts w:ascii="Aptos Display" w:hAnsi="Aptos Display"/>
          <w:b w:val="0"/>
        </w:rPr>
        <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Developed and maintained </w:t>
      </w:r>
      <w:r w:rsidRPr="003B35E8">
        <w:rPr>
          <w:rFonts w:ascii="Aptos Display" w:hAnsi="Aptos Display"/>
          <w:b/>
          <w:bCs/>
        </w:rPr>
        <w:t xml:space="preserve">REST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APIs using </w:t>
      </w:r>
      <w:r w:rsidRPr="003B35E8">
        <w:rPr>
          <w:rFonts w:ascii="Aptos Display" w:hAnsi="Aptos Display"/>
          <w:b/>
          <w:bCs/>
        </w:rPr>
        <w:t xml:space="preserve">Flask</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ensuring efficient data handling and processing.</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Collaborated with UI/UX designers to implement responsive interfaces in </w:t>
      </w:r>
      <w:r w:rsidRPr="003B35E8">
        <w:rPr>
          <w:rFonts w:ascii="Aptos Display" w:hAnsi="Aptos Display"/>
          <w:b/>
          <w:bCs/>
        </w:rPr>
        <w:t xml:space="preserve">Angular</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increasing user engagement and satisfaction.</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Utilized </w:t>
      </w:r>
      <w:r w:rsidRPr="003B35E8">
        <w:rPr>
          <w:rFonts w:ascii="Aptos Display" w:hAnsi="Aptos Display"/>
          <w:b/>
          <w:bCs/>
        </w:rPr>
        <w:t xml:space="preserve">PostgreSQL</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to design and manage relational databases, including writing complex SQL queries for data manipulation.</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Integrated </w:t>
      </w:r>
      <w:r w:rsidRPr="003B35E8">
        <w:rPr>
          <w:rFonts w:ascii="Aptos Display" w:hAnsi="Aptos Display"/>
          <w:b/>
          <w:bCs/>
        </w:rPr>
        <w:t xml:space="preserve">OAuth2</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authentication for user access control, enhancing application security throughout the development cycle.</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Implemented automated testing strategies using </w:t>
      </w:r>
      <w:r w:rsidRPr="003B35E8">
        <w:rPr>
          <w:rFonts w:ascii="Aptos Display" w:hAnsi="Aptos Display"/>
          <w:b/>
          <w:bCs/>
        </w:rPr>
        <w:t xml:space="preserve">JUnit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Selenium</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validating functionality across multiple browsers and devices.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Participated in agile ceremonies and contributed to sprint planning sessions, ensuring alignment of development tasks with business priorities.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Utilized version control through </w:t>
      </w:r>
      <w:r w:rsidRPr="003B35E8">
        <w:rPr>
          <w:rFonts w:ascii="Aptos Display" w:hAnsi="Aptos Display"/>
          <w:b/>
          <w:bCs/>
        </w:rPr>
        <w:t xml:space="preserve">Git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project management and coordination with distributed teams, enhancing collaboration.</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Enhanced application performance through systematic code reviews and refactoring efforts, improving degrade rates and server response times.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Developed extensive unit tests to ensure codebase integrity and reliability, fostering best coding practices within the team.</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Engaged in technical discussions and workshops, promoting knowledge transfer and team development.</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Supported production deployments and monitored application performance utilizing </w:t>
      </w:r>
      <w:r w:rsidRPr="003B35E8">
        <w:rPr>
          <w:rFonts w:ascii="Aptos Display" w:hAnsi="Aptos Display"/>
          <w:b/>
          <w:bCs/>
        </w:rPr>
        <w:t xml:space="preserve">Nagios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Grafana</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ensuring system reliability and uptime.</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Developed documentation for APIs using </w:t>
      </w:r>
      <w:r w:rsidRPr="003B35E8">
        <w:rPr>
          <w:rFonts w:ascii="Aptos Display" w:hAnsi="Aptos Display"/>
          <w:b/>
          <w:bCs/>
        </w:rPr>
        <w:t xml:space="preserve">OpenAPI</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specifications, enabling easy access and use for both internal and external clients.</w:t>
      </w:r>
    </w:p>
    <w:p w14:paraId="48DE6E2C" w14:textId="6FD4E866" w:rsidR="00440687" w:rsidRPr="003B35E8" w:rsidRDefault="00C379A2" w:rsidP="000F5D8F">
      <w:pPr>
        <w:pStyle w:val="Heading2"/>
        <w:rPr>
          <w:rFonts w:ascii="Aptos Display" w:hAnsi="Aptos Display" w:cs="Noto Sans Light"/>
          <w:b w:val="0"/>
          <w:i/>
          <w:iCs/>
        </w:rPr>
      </w:pPr>
      <w:r w:rsidRPr="00C379A2">
        <w:rPr>
          <w:rFonts w:ascii="Aptos Display" w:hAnsi="Aptos Display"/>
          <w:b w:val="0"/>
        </w:rPr>
        <w:t xml:space="preserve">Junior Software Developer</w:t>
      </w:r>
      <w:r>
        <w:rPr>
          <w:rFonts w:ascii="Aptos Display" w:hAnsi="Aptos Display"/>
          <w:b w:val="0"/>
        </w:rPr>
        <w:t/>
      </w:r>
      <w:r w:rsidRPr="00C379A2">
        <w:rPr>
          <w:rFonts w:ascii="Aptos Display" w:hAnsi="Aptos Display"/>
          <w:b w:val="0"/>
        </w:rPr>
        <w:t/>
      </w:r>
      <w:r w:rsidR="00440687" w:rsidRPr="003B35E8">
        <w:rPr>
          <w:rFonts w:ascii="Aptos Display" w:hAnsi="Aptos Display"/>
          <w:b w:val="0"/>
        </w:rPr>
        <w:t xml:space="preserve"> </w:t>
      </w:r>
      <w:r>
        <w:rPr>
          <w:rFonts w:ascii="Aptos Display" w:hAnsi="Aptos Display" w:cs="Noto Sans Light"/>
          <w:b w:val="0"/>
        </w:rPr>
        <w:t>a</w:t>
      </w:r>
      <w:r w:rsidR="00084DE5" w:rsidRPr="003B35E8">
        <w:rPr>
          <w:rFonts w:ascii="Aptos Display" w:hAnsi="Aptos Display" w:cs="Noto Sans Light"/>
          <w:b w:val="0"/>
        </w:rPr>
        <w:t>t</w:t>
      </w:r>
      <w:r w:rsidR="00084DE5" w:rsidRPr="003B35E8">
        <w:rPr>
          <w:rFonts w:ascii="Aptos Display" w:hAnsi="Aptos Display"/>
          <w:b w:val="0"/>
        </w:rPr>
        <w:t xml:space="preserve"> </w:t>
      </w:r>
      <w:r w:rsidR="00241A31" w:rsidRPr="00241A31">
        <w:rPr>
          <w:rFonts w:ascii="Aptos Display" w:hAnsi="Aptos Display"/>
          <w:b w:val="0"/>
        </w:rPr>
        <w:t>Parallel</w:t>
      </w:r>
      <w:r w:rsidR="005C720F">
        <w:rPr>
          <w:rFonts w:ascii="Aptos Display" w:hAnsi="Aptos Display"/>
          <w:b w:val="0"/>
        </w:rPr>
        <w:t xml:space="preserve"> </w:t>
      </w:r>
      <w:r w:rsidR="00241A31" w:rsidRPr="00241A31">
        <w:rPr>
          <w:rFonts w:ascii="Aptos Display" w:hAnsi="Aptos Display"/>
          <w:b w:val="0"/>
        </w:rPr>
        <w:t>Staff</w:t>
      </w:r>
      <w:r w:rsidR="00084DE5" w:rsidRPr="003B35E8">
        <w:rPr>
          <w:rFonts w:ascii="Aptos Display" w:hAnsi="Aptos Display"/>
          <w:b w:val="0"/>
        </w:rPr>
        <w:t xml:space="preserve"> | </w:t>
      </w:r>
      <w:r w:rsidR="00241A31" w:rsidRPr="00E02D18">
        <w:rPr>
          <w:rFonts w:ascii="Aptos Display" w:hAnsi="Aptos Display"/>
          <w:b w:val="0"/>
        </w:rPr>
        <w:t>Dallas</w:t>
      </w:r>
      <w:r w:rsidR="00084DE5" w:rsidRPr="003B35E8">
        <w:rPr>
          <w:rFonts w:ascii="Aptos Display" w:hAnsi="Aptos Display"/>
          <w:b w:val="0"/>
        </w:rPr>
        <w:t>, Tx</w:t>
      </w:r>
      <w:r w:rsidR="00084DE5" w:rsidRPr="003B35E8">
        <w:rPr>
          <w:rFonts w:ascii="Aptos Display" w:hAnsi="Aptos Display"/>
          <w:b w:val="0"/>
        </w:rPr>
        <w:tab/>
      </w:r>
      <w:r w:rsidR="004640B7" w:rsidRPr="003B35E8">
        <w:rPr>
          <w:rFonts w:ascii="Aptos Display" w:hAnsi="Aptos Display"/>
          <w:b w:val="0"/>
        </w:rPr>
        <w:tab/>
      </w:r>
      <w:r w:rsidR="0046298E">
        <w:rPr>
          <w:rFonts w:ascii="Aptos Display" w:hAnsi="Aptos Display"/>
          <w:b w:val="0"/>
        </w:rPr>
        <w:tab/>
      </w:r>
      <w:r w:rsidR="0046298E">
        <w:rPr>
          <w:rFonts w:ascii="Aptos Display" w:hAnsi="Aptos Display"/>
          <w:b w:val="0"/>
        </w:rPr>
        <w:tab/>
      </w:r>
      <w:r w:rsidR="0046298E">
        <w:rPr>
          <w:rFonts w:ascii="Aptos Display" w:hAnsi="Aptos Display"/>
          <w:b w:val="0"/>
        </w:rPr>
        <w:tab/>
      </w:r>
      <w:r w:rsidR="00440687" w:rsidRPr="003B35E8">
        <w:rPr>
          <w:rFonts w:ascii="Aptos Display" w:hAnsi="Aptos Display" w:cs="Noto Sans Light"/>
          <w:b w:val="0"/>
          <w:i/>
          <w:iCs/>
        </w:rPr>
        <w:t>Jun</w:t>
      </w:r>
      <w:r w:rsidR="004640B7" w:rsidRPr="003B35E8">
        <w:rPr>
          <w:rFonts w:ascii="Aptos Display" w:hAnsi="Aptos Display" w:cs="Noto Sans Light"/>
          <w:b w:val="0"/>
          <w:i/>
          <w:iCs/>
        </w:rPr>
        <w:t xml:space="preserve"> 20</w:t>
      </w:r>
      <w:r w:rsidR="00E02D18">
        <w:rPr>
          <w:rFonts w:ascii="Aptos Display" w:hAnsi="Aptos Display" w:cs="Noto Sans Light"/>
          <w:b w:val="0"/>
          <w:i/>
          <w:iCs/>
        </w:rPr>
        <w:t>09</w:t>
      </w:r>
      <w:r w:rsidR="004640B7" w:rsidRPr="003B35E8">
        <w:rPr>
          <w:rFonts w:ascii="Aptos Display" w:hAnsi="Aptos Display" w:cs="Noto Sans Light"/>
          <w:b w:val="0"/>
          <w:i/>
          <w:iCs/>
        </w:rPr>
        <w:t xml:space="preserve"> - </w:t>
      </w:r>
      <w:r w:rsidR="00E02D18">
        <w:rPr>
          <w:rFonts w:ascii="Aptos Display" w:hAnsi="Aptos Display" w:cs="Noto Sans Light"/>
          <w:b w:val="0"/>
          <w:i/>
          <w:iCs/>
        </w:rPr>
        <w:t>Jun</w:t>
      </w:r>
      <w:r w:rsidR="004640B7" w:rsidRPr="003B35E8">
        <w:rPr>
          <w:rFonts w:ascii="Aptos Display" w:hAnsi="Aptos Display" w:cs="Noto Sans Light"/>
          <w:b w:val="0"/>
          <w:i/>
          <w:iCs/>
        </w:rPr>
        <w:t xml:space="preserve"> 201</w:t>
      </w:r>
      <w:r w:rsidR="00FB2BE9">
        <w:rPr>
          <w:rFonts w:ascii="Aptos Display" w:hAnsi="Aptos Display" w:cs="Noto Sans Light"/>
          <w:b w:val="0"/>
          <w:i/>
          <w:iCs/>
        </w:rPr>
        <w:t>4</w:t>
      </w:r>
      <w:r w:rsidR="00440687" w:rsidRPr="003B35E8">
        <w:rPr>
          <w:rFonts w:ascii="Aptos Display" w:hAnsi="Aptos Display"/>
          <w:b w:val="0"/>
        </w:rPr>
        <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Assisted in developing internal tools using </w:t>
      </w:r>
      <w:r w:rsidRPr="003B35E8">
        <w:rPr>
          <w:rFonts w:ascii="Aptos Display" w:hAnsi="Aptos Display" w:cs="Noto Sans Light"/>
          <w:b/>
          <w:bCs/>
        </w:rPr>
        <w:t xml:space="preserve">Python</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and </w:t>
      </w:r>
      <w:r w:rsidRPr="003B35E8">
        <w:rPr>
          <w:rFonts w:ascii="Aptos Display" w:hAnsi="Aptos Display" w:cs="Noto Sans Light"/>
          <w:b/>
          <w:bCs/>
        </w:rPr>
        <w:t xml:space="preserve">Flask</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to automate data processing tasks.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Learned and implemented </w:t>
      </w:r>
      <w:r w:rsidRPr="003B35E8">
        <w:rPr>
          <w:rFonts w:ascii="Aptos Display" w:hAnsi="Aptos Display" w:cs="Noto Sans Light"/>
          <w:b/>
          <w:bCs/>
        </w:rPr>
        <w:t xml:space="preserve">REST API</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practices, contributing to various projects and enhancing overall application functionality.</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Gained experience with </w:t>
      </w:r>
      <w:r w:rsidRPr="003B35E8">
        <w:rPr>
          <w:rFonts w:ascii="Aptos Display" w:hAnsi="Aptos Display" w:cs="Noto Sans Light"/>
          <w:b/>
          <w:bCs/>
        </w:rPr>
        <w:t xml:space="preserve">SQL</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for fetching, inserting, and updating data within </w:t>
      </w:r>
      <w:r w:rsidRPr="003B35E8">
        <w:rPr>
          <w:rFonts w:ascii="Aptos Display" w:hAnsi="Aptos Display" w:cs="Noto Sans Light"/>
          <w:b/>
          <w:bCs/>
        </w:rPr>
        <w:t xml:space="preserve">MySQL</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databases managed by project teams.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Worked with front-end technologies like </w:t>
      </w:r>
      <w:r w:rsidRPr="003B35E8">
        <w:rPr>
          <w:rFonts w:ascii="Aptos Display" w:hAnsi="Aptos Display" w:cs="Noto Sans Light"/>
          <w:b/>
          <w:bCs/>
        </w:rPr>
        <w:t xml:space="preserve">HTML</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w:t>
      </w:r>
      <w:r w:rsidRPr="003B35E8">
        <w:rPr>
          <w:rFonts w:ascii="Aptos Display" w:hAnsi="Aptos Display" w:cs="Noto Sans Light"/>
          <w:b/>
          <w:bCs/>
        </w:rPr>
        <w:t xml:space="preserve">CSS</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and </w:t>
      </w:r>
      <w:r w:rsidRPr="003B35E8">
        <w:rPr>
          <w:rFonts w:ascii="Aptos Display" w:hAnsi="Aptos Display" w:cs="Noto Sans Light"/>
          <w:b/>
          <w:bCs/>
        </w:rPr>
        <w:t xml:space="preserve">JavaScript</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to support the development of user interfaces and interactive elements.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Wrote unit tests using </w:t>
      </w:r>
      <w:r w:rsidRPr="003B35E8">
        <w:rPr>
          <w:rFonts w:ascii="Aptos Display" w:hAnsi="Aptos Display" w:cs="Noto Sans Light"/>
          <w:b/>
          <w:bCs/>
        </w:rPr>
        <w:t xml:space="preserve">PyTest</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contributing to the quality assurance of the codebase and ensuring functional correctness.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Collaborated in team meetings to discuss project goals and improvements, contributing valuable insights based on technical understanding.</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Participated in the migration of legacy systems to modern frameworks, gaining exposure to real-world software development practices.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Maintained proper documentation for codebases, improving the onboarding process for new developers.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Engaged with version control systems, using </w:t>
      </w:r>
      <w:r w:rsidRPr="003B35E8">
        <w:rPr>
          <w:rFonts w:ascii="Aptos Display" w:hAnsi="Aptos Display" w:cs="Noto Sans Light"/>
          <w:b/>
          <w:bCs/>
        </w:rPr>
        <w:t xml:space="preserve">Git</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to learn about branching, merging, and workflow management.</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Supported senior developers in troubleshooting and debugging applications, learning efficient problem-solving methods.</w:t>
      </w:r>
    </w:p>
    <w:p w14:paraId="1CB732C7" w14:textId="77777777" w:rsidR="004A24A2" w:rsidRPr="003B35E8" w:rsidRDefault="00000000" w:rsidP="00F26BFA">
      <w:pPr>
        <w:pStyle w:val="Heading1"/>
        <w:rPr>
          <w:rFonts w:ascii="Aptos Display" w:hAnsi="Aptos Display"/>
        </w:rPr>
      </w:pPr>
      <w:sdt>
        <w:sdtPr>
          <w:rPr>
            <w:rFonts w:ascii="Aptos Display" w:hAnsi="Aptos Display"/>
          </w:rPr>
          <w:id w:val="1513793667"/>
          <w:placeholder>
            <w:docPart w:val="F053C97ACF0841B8B72ADC9B40DC4616"/>
          </w:placeholder>
          <w:temporary/>
          <w:showingPlcHdr/>
          <w15:appearance w15:val="hidden"/>
        </w:sdtPr>
        <w:sdtContent>
          <w:r w:rsidR="004A24A2" w:rsidRPr="003B35E8">
            <w:rPr>
              <w:rFonts w:ascii="Aptos Display" w:hAnsi="Aptos Display"/>
            </w:rPr>
            <w:t>Education</w:t>
          </w:r>
        </w:sdtContent>
      </w:sdt>
    </w:p>
    <w:p w14:paraId="32F6FB63" w14:textId="13289B4E" w:rsidR="004640B7" w:rsidRPr="003B35E8" w:rsidRDefault="00B91D4B" w:rsidP="004640B7">
      <w:pPr>
        <w:pStyle w:val="Heading2"/>
        <w:rPr>
          <w:rFonts w:ascii="Aptos Display" w:hAnsi="Aptos Display"/>
          <w:b w:val="0"/>
        </w:rPr>
      </w:pPr>
      <w:bookmarkStart w:id="5" w:name="_Hlk167719809"/>
      <w:bookmarkStart w:id="6" w:name="_Hlk165558843"/>
      <w:r w:rsidRPr="00B91D4B">
        <w:rPr>
          <w:rFonts w:ascii="Aptos Display" w:hAnsi="Aptos Display"/>
          <w:b w:val="0"/>
        </w:rPr>
        <w:t>James Madison University</w:t>
      </w:r>
      <w:r w:rsidR="00084DE5" w:rsidRPr="003B35E8">
        <w:rPr>
          <w:rFonts w:ascii="Aptos Display" w:hAnsi="Aptos Display"/>
          <w:b w:val="0"/>
        </w:rPr>
        <w:t xml:space="preserve"> | </w:t>
      </w:r>
      <w:r w:rsidRPr="00B91D4B">
        <w:rPr>
          <w:rFonts w:ascii="Aptos Display" w:hAnsi="Aptos Display"/>
          <w:b w:val="0"/>
        </w:rPr>
        <w:t>Harrisonburg, VA</w:t>
      </w:r>
      <w:r w:rsidR="00084DE5" w:rsidRPr="003B35E8">
        <w:rPr>
          <w:rFonts w:ascii="Aptos Display" w:hAnsi="Aptos Display"/>
          <w:b w:val="0"/>
        </w:rPr>
        <w:tab/>
      </w:r>
      <w:r w:rsidR="00084DE5" w:rsidRPr="003B35E8">
        <w:rPr>
          <w:rFonts w:ascii="Aptos Display" w:hAnsi="Aptos Display"/>
          <w:b w:val="0"/>
        </w:rPr>
        <w:tab/>
      </w:r>
      <w:r w:rsidR="00084DE5" w:rsidRPr="003B35E8">
        <w:rPr>
          <w:rFonts w:ascii="Aptos Display" w:hAnsi="Aptos Display"/>
          <w:b w:val="0"/>
        </w:rPr>
        <w:tab/>
      </w:r>
      <w:r w:rsidR="00084DE5" w:rsidRPr="003B35E8">
        <w:rPr>
          <w:rFonts w:ascii="Aptos Display" w:hAnsi="Aptos Display"/>
          <w:b w:val="0"/>
        </w:rPr>
        <w:tab/>
      </w:r>
      <w:r w:rsidR="00084DE5">
        <w:rPr>
          <w:rFonts w:ascii="Aptos Display" w:hAnsi="Aptos Display"/>
          <w:b w:val="0"/>
        </w:rPr>
        <w:t xml:space="preserve">Aug </w:t>
      </w:r>
      <w:r w:rsidR="00084DE5" w:rsidRPr="003B35E8">
        <w:rPr>
          <w:rFonts w:ascii="Aptos Display" w:hAnsi="Aptos Display" w:cs="Noto Sans Light"/>
          <w:b w:val="0"/>
          <w:i/>
          <w:iCs/>
        </w:rPr>
        <w:t>20</w:t>
      </w:r>
      <w:r w:rsidR="00084DE5">
        <w:rPr>
          <w:rFonts w:ascii="Aptos Display" w:hAnsi="Aptos Display" w:cs="Noto Sans Light"/>
          <w:b w:val="0"/>
          <w:i/>
          <w:iCs/>
        </w:rPr>
        <w:t>0</w:t>
      </w:r>
      <w:r>
        <w:rPr>
          <w:rFonts w:ascii="Aptos Display" w:hAnsi="Aptos Display" w:cs="Noto Sans Light"/>
          <w:b w:val="0"/>
          <w:i/>
          <w:iCs/>
        </w:rPr>
        <w:t>5</w:t>
      </w:r>
      <w:r w:rsidR="00084DE5" w:rsidRPr="003B35E8">
        <w:rPr>
          <w:rFonts w:ascii="Aptos Display" w:hAnsi="Aptos Display" w:cs="Noto Sans Light"/>
          <w:b w:val="0"/>
          <w:i/>
          <w:iCs/>
        </w:rPr>
        <w:t xml:space="preserve"> –</w:t>
      </w:r>
      <w:r w:rsidR="00084DE5">
        <w:rPr>
          <w:rFonts w:ascii="Aptos Display" w:hAnsi="Aptos Display" w:cs="Noto Sans Light"/>
          <w:b w:val="0"/>
          <w:i/>
          <w:iCs/>
        </w:rPr>
        <w:t xml:space="preserve"> May</w:t>
      </w:r>
      <w:r w:rsidR="00084DE5" w:rsidRPr="003B35E8">
        <w:rPr>
          <w:rFonts w:ascii="Aptos Display" w:hAnsi="Aptos Display" w:cs="Noto Sans Light"/>
          <w:b w:val="0"/>
          <w:i/>
          <w:iCs/>
        </w:rPr>
        <w:t xml:space="preserve"> 20</w:t>
      </w:r>
      <w:r w:rsidR="00084DE5">
        <w:rPr>
          <w:rFonts w:ascii="Aptos Display" w:hAnsi="Aptos Display" w:cs="Noto Sans Light"/>
          <w:b w:val="0"/>
          <w:i/>
          <w:iCs/>
        </w:rPr>
        <w:t>09</w:t>
      </w:r>
    </w:p>
    <w:bookmarkEnd w:id="5"/>
    <w:bookmarkEnd w:id="6"/>
    <w:p w14:paraId="1D449937" w14:textId="6DA14296" w:rsidR="00921FEF" w:rsidRPr="003B35E8" w:rsidRDefault="00B91D4B" w:rsidP="00F26BFA">
      <w:pPr>
        <w:rPr>
          <w:rFonts w:ascii="Aptos Display" w:hAnsi="Aptos Display" w:cs="Noto Sans Light"/>
        </w:rPr>
      </w:pPr>
      <w:r w:rsidRPr="00B91D4B">
        <w:rPr>
          <w:rFonts w:ascii="Aptos Display" w:hAnsi="Aptos Display" w:cs="Noto Sans Light"/>
        </w:rPr>
        <w:t>Bachelor of Science - BS, Computer Science</w:t>
      </w:r>
    </w:p>
    <w:sectPr w:rsidR="00921FEF" w:rsidRPr="003B35E8" w:rsidSect="0084112D">
      <w:pgSz w:w="12240" w:h="15840" w:code="1"/>
      <w:pgMar w:top="810" w:right="720" w:bottom="810" w:left="720" w:header="576" w:footer="288"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397100" w14:textId="77777777" w:rsidR="00563BC8" w:rsidRDefault="00563BC8">
      <w:pPr>
        <w:spacing w:after="0"/>
      </w:pPr>
      <w:r>
        <w:separator/>
      </w:r>
    </w:p>
  </w:endnote>
  <w:endnote w:type="continuationSeparator" w:id="0">
    <w:p w14:paraId="5506E4A3" w14:textId="77777777" w:rsidR="00563BC8" w:rsidRDefault="00563BC8">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ptos Display">
    <w:charset w:val="00"/>
    <w:family w:val="swiss"/>
    <w:pitch w:val="variable"/>
    <w:sig w:usb0="20000287" w:usb1="00000003" w:usb2="00000000" w:usb3="00000000" w:csb0="0000019F" w:csb1="00000000"/>
  </w:font>
  <w:font w:name="Noto Sans SemiBold">
    <w:altName w:val="Calibri"/>
    <w:charset w:val="00"/>
    <w:family w:val="swiss"/>
    <w:pitch w:val="variable"/>
    <w:sig w:usb0="E00002FF" w:usb1="4000201F" w:usb2="08000029"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43315F" w14:textId="77777777" w:rsidR="00563BC8" w:rsidRDefault="00563BC8">
      <w:pPr>
        <w:spacing w:after="0"/>
      </w:pPr>
      <w:r>
        <w:separator/>
      </w:r>
    </w:p>
  </w:footnote>
  <w:footnote w:type="continuationSeparator" w:id="0">
    <w:p w14:paraId="1A82CC9D" w14:textId="77777777" w:rsidR="00563BC8" w:rsidRDefault="00563BC8">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99C1AE0"/>
    <w:multiLevelType w:val="hybridMultilevel"/>
    <w:tmpl w:val="9F5E63CC"/>
    <w:lvl w:ilvl="0" w:tplc="6CC8A272">
      <w:numFmt w:val="bullet"/>
      <w:lvlText w:val="•"/>
      <w:lvlJc w:val="left"/>
      <w:pPr>
        <w:ind w:left="720" w:hanging="360"/>
      </w:pPr>
      <w:rPr>
        <w:rFonts w:ascii="Noto Sans Light" w:eastAsiaTheme="minorEastAsia" w:hAnsi="Noto Sans Light" w:cs="Noto Sans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3"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4"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5"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8"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9"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2CD75B1"/>
    <w:multiLevelType w:val="hybridMultilevel"/>
    <w:tmpl w:val="8D1AAC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75534F17"/>
    <w:multiLevelType w:val="hybridMultilevel"/>
    <w:tmpl w:val="E61A25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291402922">
    <w:abstractNumId w:val="13"/>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4"/>
  </w:num>
  <w:num w:numId="12" w16cid:durableId="1753697525">
    <w:abstractNumId w:val="12"/>
  </w:num>
  <w:num w:numId="13" w16cid:durableId="1509709921">
    <w:abstractNumId w:val="13"/>
  </w:num>
  <w:num w:numId="14" w16cid:durableId="1428841107">
    <w:abstractNumId w:val="19"/>
  </w:num>
  <w:num w:numId="15" w16cid:durableId="522978877">
    <w:abstractNumId w:val="9"/>
  </w:num>
  <w:num w:numId="16" w16cid:durableId="1869096447">
    <w:abstractNumId w:val="16"/>
  </w:num>
  <w:num w:numId="17" w16cid:durableId="483474557">
    <w:abstractNumId w:val="17"/>
  </w:num>
  <w:num w:numId="18" w16cid:durableId="1906642975">
    <w:abstractNumId w:val="18"/>
  </w:num>
  <w:num w:numId="19" w16cid:durableId="17083294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1"/>
  </w:num>
  <w:num w:numId="26" w16cid:durableId="1160072952">
    <w:abstractNumId w:val="15"/>
  </w:num>
  <w:num w:numId="27" w16cid:durableId="453867123">
    <w:abstractNumId w:val="21"/>
  </w:num>
  <w:num w:numId="28" w16cid:durableId="693461883">
    <w:abstractNumId w:val="10"/>
  </w:num>
  <w:num w:numId="29" w16cid:durableId="1247689776">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4A86"/>
    <w:rsid w:val="00031F1D"/>
    <w:rsid w:val="00032277"/>
    <w:rsid w:val="00032383"/>
    <w:rsid w:val="00032982"/>
    <w:rsid w:val="00037A3D"/>
    <w:rsid w:val="00037A80"/>
    <w:rsid w:val="0004081D"/>
    <w:rsid w:val="000419E9"/>
    <w:rsid w:val="00044A14"/>
    <w:rsid w:val="00047720"/>
    <w:rsid w:val="00047C0B"/>
    <w:rsid w:val="000539BD"/>
    <w:rsid w:val="000660BE"/>
    <w:rsid w:val="00066E2A"/>
    <w:rsid w:val="00076DB4"/>
    <w:rsid w:val="00084DE5"/>
    <w:rsid w:val="00086410"/>
    <w:rsid w:val="0008711D"/>
    <w:rsid w:val="0009195F"/>
    <w:rsid w:val="000944C9"/>
    <w:rsid w:val="00097EA5"/>
    <w:rsid w:val="000A0356"/>
    <w:rsid w:val="000A078F"/>
    <w:rsid w:val="000B130A"/>
    <w:rsid w:val="000C75D8"/>
    <w:rsid w:val="000D355D"/>
    <w:rsid w:val="000D6E01"/>
    <w:rsid w:val="000E1F99"/>
    <w:rsid w:val="000E4407"/>
    <w:rsid w:val="000E6532"/>
    <w:rsid w:val="000E6E3A"/>
    <w:rsid w:val="000F12E9"/>
    <w:rsid w:val="000F5D8F"/>
    <w:rsid w:val="00103BBB"/>
    <w:rsid w:val="001046AC"/>
    <w:rsid w:val="00105C3B"/>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40528"/>
    <w:rsid w:val="001433E3"/>
    <w:rsid w:val="001451C9"/>
    <w:rsid w:val="00145A73"/>
    <w:rsid w:val="00147013"/>
    <w:rsid w:val="00152A80"/>
    <w:rsid w:val="0016014D"/>
    <w:rsid w:val="00160824"/>
    <w:rsid w:val="001608CC"/>
    <w:rsid w:val="00161BE7"/>
    <w:rsid w:val="00165EA4"/>
    <w:rsid w:val="00166935"/>
    <w:rsid w:val="00166CE9"/>
    <w:rsid w:val="00170507"/>
    <w:rsid w:val="00171370"/>
    <w:rsid w:val="00173684"/>
    <w:rsid w:val="00174D43"/>
    <w:rsid w:val="00177F26"/>
    <w:rsid w:val="0018191F"/>
    <w:rsid w:val="00181FE7"/>
    <w:rsid w:val="00186230"/>
    <w:rsid w:val="0019001F"/>
    <w:rsid w:val="001945EB"/>
    <w:rsid w:val="001A24D3"/>
    <w:rsid w:val="001B5FFB"/>
    <w:rsid w:val="001C2709"/>
    <w:rsid w:val="001C57AF"/>
    <w:rsid w:val="001D10B8"/>
    <w:rsid w:val="001D324E"/>
    <w:rsid w:val="001D4B58"/>
    <w:rsid w:val="001D5263"/>
    <w:rsid w:val="001E16B6"/>
    <w:rsid w:val="001F0DF3"/>
    <w:rsid w:val="001F70B4"/>
    <w:rsid w:val="00200572"/>
    <w:rsid w:val="00210C0A"/>
    <w:rsid w:val="0022142F"/>
    <w:rsid w:val="00224F42"/>
    <w:rsid w:val="0023576D"/>
    <w:rsid w:val="00237794"/>
    <w:rsid w:val="00237F9D"/>
    <w:rsid w:val="00241A31"/>
    <w:rsid w:val="002448DD"/>
    <w:rsid w:val="00246EC4"/>
    <w:rsid w:val="0025452E"/>
    <w:rsid w:val="00262033"/>
    <w:rsid w:val="00271453"/>
    <w:rsid w:val="00276E4F"/>
    <w:rsid w:val="00282B57"/>
    <w:rsid w:val="002944FC"/>
    <w:rsid w:val="00295104"/>
    <w:rsid w:val="002A7A57"/>
    <w:rsid w:val="002B14B4"/>
    <w:rsid w:val="002B2DB8"/>
    <w:rsid w:val="002C0DDD"/>
    <w:rsid w:val="002C39F4"/>
    <w:rsid w:val="002D00C2"/>
    <w:rsid w:val="002D4228"/>
    <w:rsid w:val="002D59A2"/>
    <w:rsid w:val="002E01A8"/>
    <w:rsid w:val="002E0600"/>
    <w:rsid w:val="002E0971"/>
    <w:rsid w:val="002E18E7"/>
    <w:rsid w:val="002E743A"/>
    <w:rsid w:val="002F3131"/>
    <w:rsid w:val="002F5CEE"/>
    <w:rsid w:val="00302F19"/>
    <w:rsid w:val="00304507"/>
    <w:rsid w:val="00304D90"/>
    <w:rsid w:val="00306111"/>
    <w:rsid w:val="003108DB"/>
    <w:rsid w:val="00324D28"/>
    <w:rsid w:val="00325153"/>
    <w:rsid w:val="00325D15"/>
    <w:rsid w:val="00331246"/>
    <w:rsid w:val="003319FB"/>
    <w:rsid w:val="00337738"/>
    <w:rsid w:val="00351354"/>
    <w:rsid w:val="00351D1B"/>
    <w:rsid w:val="0035746B"/>
    <w:rsid w:val="00357FD0"/>
    <w:rsid w:val="003630D5"/>
    <w:rsid w:val="003667B7"/>
    <w:rsid w:val="00373CE5"/>
    <w:rsid w:val="00374627"/>
    <w:rsid w:val="003768EC"/>
    <w:rsid w:val="00380722"/>
    <w:rsid w:val="00382988"/>
    <w:rsid w:val="00385B54"/>
    <w:rsid w:val="00387365"/>
    <w:rsid w:val="003932DE"/>
    <w:rsid w:val="00393C84"/>
    <w:rsid w:val="00394A6D"/>
    <w:rsid w:val="003951E3"/>
    <w:rsid w:val="00395648"/>
    <w:rsid w:val="00397675"/>
    <w:rsid w:val="003A2E96"/>
    <w:rsid w:val="003A4FC0"/>
    <w:rsid w:val="003B0E02"/>
    <w:rsid w:val="003B2143"/>
    <w:rsid w:val="003B35E8"/>
    <w:rsid w:val="003C14A1"/>
    <w:rsid w:val="003C3248"/>
    <w:rsid w:val="003C38F0"/>
    <w:rsid w:val="003D4C5A"/>
    <w:rsid w:val="003F19B9"/>
    <w:rsid w:val="003F6084"/>
    <w:rsid w:val="00400FD0"/>
    <w:rsid w:val="0040118E"/>
    <w:rsid w:val="00402EF3"/>
    <w:rsid w:val="0040517A"/>
    <w:rsid w:val="00406B3F"/>
    <w:rsid w:val="0041229A"/>
    <w:rsid w:val="00420DE9"/>
    <w:rsid w:val="004213DA"/>
    <w:rsid w:val="0042627F"/>
    <w:rsid w:val="00432533"/>
    <w:rsid w:val="00433CD1"/>
    <w:rsid w:val="00440687"/>
    <w:rsid w:val="00440E5E"/>
    <w:rsid w:val="00442F69"/>
    <w:rsid w:val="00444060"/>
    <w:rsid w:val="004450AC"/>
    <w:rsid w:val="00445933"/>
    <w:rsid w:val="004476A1"/>
    <w:rsid w:val="004476B0"/>
    <w:rsid w:val="0046298E"/>
    <w:rsid w:val="004640B7"/>
    <w:rsid w:val="00473CBF"/>
    <w:rsid w:val="0048682C"/>
    <w:rsid w:val="004A0E7D"/>
    <w:rsid w:val="004A24A2"/>
    <w:rsid w:val="004A4BFA"/>
    <w:rsid w:val="004A5E90"/>
    <w:rsid w:val="004D283A"/>
    <w:rsid w:val="004D433E"/>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075B"/>
    <w:rsid w:val="00542008"/>
    <w:rsid w:val="0054534C"/>
    <w:rsid w:val="005463C0"/>
    <w:rsid w:val="0055296F"/>
    <w:rsid w:val="005542ED"/>
    <w:rsid w:val="00557654"/>
    <w:rsid w:val="00557BE2"/>
    <w:rsid w:val="00563BC8"/>
    <w:rsid w:val="005665F4"/>
    <w:rsid w:val="005711C3"/>
    <w:rsid w:val="00581E60"/>
    <w:rsid w:val="00582E2D"/>
    <w:rsid w:val="00593E21"/>
    <w:rsid w:val="00594AF9"/>
    <w:rsid w:val="005963F3"/>
    <w:rsid w:val="005A1CE4"/>
    <w:rsid w:val="005A29F5"/>
    <w:rsid w:val="005A77FC"/>
    <w:rsid w:val="005A7D8A"/>
    <w:rsid w:val="005B410F"/>
    <w:rsid w:val="005C2BF4"/>
    <w:rsid w:val="005C720F"/>
    <w:rsid w:val="005D49B2"/>
    <w:rsid w:val="005D580F"/>
    <w:rsid w:val="005D5D10"/>
    <w:rsid w:val="005D6A92"/>
    <w:rsid w:val="005E3889"/>
    <w:rsid w:val="005E4B9B"/>
    <w:rsid w:val="005E5E55"/>
    <w:rsid w:val="005F04C0"/>
    <w:rsid w:val="00602DD2"/>
    <w:rsid w:val="00605599"/>
    <w:rsid w:val="00614140"/>
    <w:rsid w:val="00616068"/>
    <w:rsid w:val="00627B1A"/>
    <w:rsid w:val="006422D3"/>
    <w:rsid w:val="006439C2"/>
    <w:rsid w:val="00646613"/>
    <w:rsid w:val="00650310"/>
    <w:rsid w:val="0065470F"/>
    <w:rsid w:val="00657120"/>
    <w:rsid w:val="00657304"/>
    <w:rsid w:val="006625AE"/>
    <w:rsid w:val="00663ACC"/>
    <w:rsid w:val="00665CC3"/>
    <w:rsid w:val="006734FD"/>
    <w:rsid w:val="00675497"/>
    <w:rsid w:val="00685BE6"/>
    <w:rsid w:val="00690126"/>
    <w:rsid w:val="00692F19"/>
    <w:rsid w:val="006953A2"/>
    <w:rsid w:val="0069591A"/>
    <w:rsid w:val="006A3D6F"/>
    <w:rsid w:val="006B4315"/>
    <w:rsid w:val="006B7979"/>
    <w:rsid w:val="006D0551"/>
    <w:rsid w:val="006D236F"/>
    <w:rsid w:val="006D52DF"/>
    <w:rsid w:val="006E0605"/>
    <w:rsid w:val="006E2FBB"/>
    <w:rsid w:val="006E401C"/>
    <w:rsid w:val="006E78B5"/>
    <w:rsid w:val="006F0484"/>
    <w:rsid w:val="006F0EAE"/>
    <w:rsid w:val="006F109E"/>
    <w:rsid w:val="006F1462"/>
    <w:rsid w:val="006F2441"/>
    <w:rsid w:val="0070001D"/>
    <w:rsid w:val="00701B9F"/>
    <w:rsid w:val="00706086"/>
    <w:rsid w:val="00710E68"/>
    <w:rsid w:val="00711175"/>
    <w:rsid w:val="00712084"/>
    <w:rsid w:val="007148DA"/>
    <w:rsid w:val="007273EC"/>
    <w:rsid w:val="00733799"/>
    <w:rsid w:val="0073482B"/>
    <w:rsid w:val="00735EA9"/>
    <w:rsid w:val="00737F06"/>
    <w:rsid w:val="00744C0A"/>
    <w:rsid w:val="007571DC"/>
    <w:rsid w:val="00761D9A"/>
    <w:rsid w:val="007629AF"/>
    <w:rsid w:val="007737D6"/>
    <w:rsid w:val="00774126"/>
    <w:rsid w:val="007756BC"/>
    <w:rsid w:val="0077621B"/>
    <w:rsid w:val="007802A5"/>
    <w:rsid w:val="00781236"/>
    <w:rsid w:val="007941C7"/>
    <w:rsid w:val="007963CE"/>
    <w:rsid w:val="007A397E"/>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12064"/>
    <w:rsid w:val="00812215"/>
    <w:rsid w:val="008139C2"/>
    <w:rsid w:val="008159CB"/>
    <w:rsid w:val="008169FF"/>
    <w:rsid w:val="00824550"/>
    <w:rsid w:val="00832132"/>
    <w:rsid w:val="0083516D"/>
    <w:rsid w:val="00835CD2"/>
    <w:rsid w:val="008406FF"/>
    <w:rsid w:val="0084112D"/>
    <w:rsid w:val="0084136C"/>
    <w:rsid w:val="0084680B"/>
    <w:rsid w:val="00852033"/>
    <w:rsid w:val="00852779"/>
    <w:rsid w:val="00853826"/>
    <w:rsid w:val="00855CA3"/>
    <w:rsid w:val="00862443"/>
    <w:rsid w:val="0086325C"/>
    <w:rsid w:val="00870901"/>
    <w:rsid w:val="00871D1A"/>
    <w:rsid w:val="00873549"/>
    <w:rsid w:val="008753BE"/>
    <w:rsid w:val="0087612D"/>
    <w:rsid w:val="008767D9"/>
    <w:rsid w:val="008815E0"/>
    <w:rsid w:val="0088317F"/>
    <w:rsid w:val="00885205"/>
    <w:rsid w:val="00886378"/>
    <w:rsid w:val="00886E4A"/>
    <w:rsid w:val="00890C7C"/>
    <w:rsid w:val="0089100E"/>
    <w:rsid w:val="008916B6"/>
    <w:rsid w:val="0089194F"/>
    <w:rsid w:val="00891EF2"/>
    <w:rsid w:val="008A1BFC"/>
    <w:rsid w:val="008A4B3A"/>
    <w:rsid w:val="008A5064"/>
    <w:rsid w:val="008B02B4"/>
    <w:rsid w:val="008B4224"/>
    <w:rsid w:val="008B77B1"/>
    <w:rsid w:val="008C02B5"/>
    <w:rsid w:val="008C20BE"/>
    <w:rsid w:val="008C322F"/>
    <w:rsid w:val="008C39AB"/>
    <w:rsid w:val="008C5C37"/>
    <w:rsid w:val="008C67D5"/>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90019B"/>
    <w:rsid w:val="00901775"/>
    <w:rsid w:val="00902C6B"/>
    <w:rsid w:val="00912D4C"/>
    <w:rsid w:val="009202AD"/>
    <w:rsid w:val="00921FEF"/>
    <w:rsid w:val="00924DC2"/>
    <w:rsid w:val="0093056E"/>
    <w:rsid w:val="0093235F"/>
    <w:rsid w:val="009359F4"/>
    <w:rsid w:val="00936104"/>
    <w:rsid w:val="0093637B"/>
    <w:rsid w:val="00936DA0"/>
    <w:rsid w:val="0093754D"/>
    <w:rsid w:val="0094077A"/>
    <w:rsid w:val="00946859"/>
    <w:rsid w:val="00950405"/>
    <w:rsid w:val="00950EA4"/>
    <w:rsid w:val="00952E91"/>
    <w:rsid w:val="00952F98"/>
    <w:rsid w:val="00954B49"/>
    <w:rsid w:val="00956C3B"/>
    <w:rsid w:val="009573C9"/>
    <w:rsid w:val="00960DF7"/>
    <w:rsid w:val="009618BF"/>
    <w:rsid w:val="0097099A"/>
    <w:rsid w:val="00971892"/>
    <w:rsid w:val="0097323F"/>
    <w:rsid w:val="009757B2"/>
    <w:rsid w:val="009763C8"/>
    <w:rsid w:val="00977260"/>
    <w:rsid w:val="00982EDE"/>
    <w:rsid w:val="009858B8"/>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116AB"/>
    <w:rsid w:val="00A177A2"/>
    <w:rsid w:val="00A249B7"/>
    <w:rsid w:val="00A34556"/>
    <w:rsid w:val="00A36931"/>
    <w:rsid w:val="00A36F7A"/>
    <w:rsid w:val="00A376E5"/>
    <w:rsid w:val="00A37D17"/>
    <w:rsid w:val="00A42380"/>
    <w:rsid w:val="00A43912"/>
    <w:rsid w:val="00A43985"/>
    <w:rsid w:val="00A54126"/>
    <w:rsid w:val="00A54C55"/>
    <w:rsid w:val="00A648E5"/>
    <w:rsid w:val="00A67A65"/>
    <w:rsid w:val="00A67DC8"/>
    <w:rsid w:val="00A7066C"/>
    <w:rsid w:val="00A70811"/>
    <w:rsid w:val="00A70EFD"/>
    <w:rsid w:val="00A72233"/>
    <w:rsid w:val="00A731EE"/>
    <w:rsid w:val="00A76165"/>
    <w:rsid w:val="00A8131A"/>
    <w:rsid w:val="00A84985"/>
    <w:rsid w:val="00A85858"/>
    <w:rsid w:val="00A94186"/>
    <w:rsid w:val="00A956D7"/>
    <w:rsid w:val="00A976EB"/>
    <w:rsid w:val="00AA098B"/>
    <w:rsid w:val="00AA2091"/>
    <w:rsid w:val="00AA2DA3"/>
    <w:rsid w:val="00AA79C2"/>
    <w:rsid w:val="00AB2C3D"/>
    <w:rsid w:val="00AB48AA"/>
    <w:rsid w:val="00AB5D89"/>
    <w:rsid w:val="00AC138D"/>
    <w:rsid w:val="00AC306D"/>
    <w:rsid w:val="00AE01EA"/>
    <w:rsid w:val="00AE1487"/>
    <w:rsid w:val="00AE42A2"/>
    <w:rsid w:val="00AF3073"/>
    <w:rsid w:val="00B063E6"/>
    <w:rsid w:val="00B15C87"/>
    <w:rsid w:val="00B170AB"/>
    <w:rsid w:val="00B20304"/>
    <w:rsid w:val="00B203B6"/>
    <w:rsid w:val="00B26F50"/>
    <w:rsid w:val="00B35070"/>
    <w:rsid w:val="00B430AF"/>
    <w:rsid w:val="00B4787B"/>
    <w:rsid w:val="00B514F9"/>
    <w:rsid w:val="00B5201C"/>
    <w:rsid w:val="00B5257D"/>
    <w:rsid w:val="00B537E4"/>
    <w:rsid w:val="00B610B1"/>
    <w:rsid w:val="00B62F78"/>
    <w:rsid w:val="00B70647"/>
    <w:rsid w:val="00B769EE"/>
    <w:rsid w:val="00B81F90"/>
    <w:rsid w:val="00B8342B"/>
    <w:rsid w:val="00B86516"/>
    <w:rsid w:val="00B877C7"/>
    <w:rsid w:val="00B91D4B"/>
    <w:rsid w:val="00BA7EEE"/>
    <w:rsid w:val="00BB1460"/>
    <w:rsid w:val="00BB273E"/>
    <w:rsid w:val="00BB27F2"/>
    <w:rsid w:val="00BB4D13"/>
    <w:rsid w:val="00BB5F68"/>
    <w:rsid w:val="00BB76B0"/>
    <w:rsid w:val="00BC1D98"/>
    <w:rsid w:val="00BC2833"/>
    <w:rsid w:val="00BC2DE4"/>
    <w:rsid w:val="00BD2BEC"/>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379A2"/>
    <w:rsid w:val="00C444AC"/>
    <w:rsid w:val="00C4520F"/>
    <w:rsid w:val="00C45B6F"/>
    <w:rsid w:val="00C47103"/>
    <w:rsid w:val="00C57E43"/>
    <w:rsid w:val="00C6464E"/>
    <w:rsid w:val="00C71002"/>
    <w:rsid w:val="00C72B59"/>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21A"/>
    <w:rsid w:val="00CD4458"/>
    <w:rsid w:val="00CD5A58"/>
    <w:rsid w:val="00CD6885"/>
    <w:rsid w:val="00CF4857"/>
    <w:rsid w:val="00D016ED"/>
    <w:rsid w:val="00D01F43"/>
    <w:rsid w:val="00D02CF8"/>
    <w:rsid w:val="00D05F48"/>
    <w:rsid w:val="00D06D43"/>
    <w:rsid w:val="00D241A0"/>
    <w:rsid w:val="00D26371"/>
    <w:rsid w:val="00D2637A"/>
    <w:rsid w:val="00D309FF"/>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0D07"/>
    <w:rsid w:val="00D920E4"/>
    <w:rsid w:val="00D95183"/>
    <w:rsid w:val="00D957C9"/>
    <w:rsid w:val="00DB6481"/>
    <w:rsid w:val="00DC278C"/>
    <w:rsid w:val="00DC2E69"/>
    <w:rsid w:val="00DC3316"/>
    <w:rsid w:val="00DC4B07"/>
    <w:rsid w:val="00DC544D"/>
    <w:rsid w:val="00DD01AE"/>
    <w:rsid w:val="00DD4208"/>
    <w:rsid w:val="00DE3E33"/>
    <w:rsid w:val="00DF3D23"/>
    <w:rsid w:val="00E00149"/>
    <w:rsid w:val="00E01B82"/>
    <w:rsid w:val="00E02D18"/>
    <w:rsid w:val="00E10BD4"/>
    <w:rsid w:val="00E23538"/>
    <w:rsid w:val="00E270D9"/>
    <w:rsid w:val="00E321B6"/>
    <w:rsid w:val="00E322E3"/>
    <w:rsid w:val="00E35EA8"/>
    <w:rsid w:val="00E36F44"/>
    <w:rsid w:val="00E42172"/>
    <w:rsid w:val="00E43643"/>
    <w:rsid w:val="00E45F8D"/>
    <w:rsid w:val="00E46184"/>
    <w:rsid w:val="00E47D3B"/>
    <w:rsid w:val="00E50A19"/>
    <w:rsid w:val="00E5690D"/>
    <w:rsid w:val="00E56A4D"/>
    <w:rsid w:val="00E63F6A"/>
    <w:rsid w:val="00E659E3"/>
    <w:rsid w:val="00E67D82"/>
    <w:rsid w:val="00E7067C"/>
    <w:rsid w:val="00E71047"/>
    <w:rsid w:val="00E726F0"/>
    <w:rsid w:val="00E72A5C"/>
    <w:rsid w:val="00E741BE"/>
    <w:rsid w:val="00E81FD7"/>
    <w:rsid w:val="00E83033"/>
    <w:rsid w:val="00E858F2"/>
    <w:rsid w:val="00E85942"/>
    <w:rsid w:val="00E96E53"/>
    <w:rsid w:val="00EA2B92"/>
    <w:rsid w:val="00EB1984"/>
    <w:rsid w:val="00EB479E"/>
    <w:rsid w:val="00EB64EF"/>
    <w:rsid w:val="00EB7094"/>
    <w:rsid w:val="00EC12CE"/>
    <w:rsid w:val="00EC52BB"/>
    <w:rsid w:val="00ED1030"/>
    <w:rsid w:val="00ED39B5"/>
    <w:rsid w:val="00ED598E"/>
    <w:rsid w:val="00ED7641"/>
    <w:rsid w:val="00ED7FEB"/>
    <w:rsid w:val="00EE25F3"/>
    <w:rsid w:val="00EE3812"/>
    <w:rsid w:val="00EE6139"/>
    <w:rsid w:val="00EF6A03"/>
    <w:rsid w:val="00F02122"/>
    <w:rsid w:val="00F03015"/>
    <w:rsid w:val="00F114EA"/>
    <w:rsid w:val="00F20892"/>
    <w:rsid w:val="00F2344E"/>
    <w:rsid w:val="00F26BFA"/>
    <w:rsid w:val="00F3294E"/>
    <w:rsid w:val="00F331F2"/>
    <w:rsid w:val="00F37140"/>
    <w:rsid w:val="00F40029"/>
    <w:rsid w:val="00F40303"/>
    <w:rsid w:val="00F41BEE"/>
    <w:rsid w:val="00F42A0D"/>
    <w:rsid w:val="00F55210"/>
    <w:rsid w:val="00F65C17"/>
    <w:rsid w:val="00F71E9B"/>
    <w:rsid w:val="00F74D46"/>
    <w:rsid w:val="00F81047"/>
    <w:rsid w:val="00F8253E"/>
    <w:rsid w:val="00F85AE5"/>
    <w:rsid w:val="00F94C64"/>
    <w:rsid w:val="00FA3764"/>
    <w:rsid w:val="00FA5F9C"/>
    <w:rsid w:val="00FA60F7"/>
    <w:rsid w:val="00FB09B7"/>
    <w:rsid w:val="00FB2711"/>
    <w:rsid w:val="00FB2BE9"/>
    <w:rsid w:val="00FB590A"/>
    <w:rsid w:val="00FB6D9C"/>
    <w:rsid w:val="00FC240A"/>
    <w:rsid w:val="00FC32CD"/>
    <w:rsid w:val="00FC3C0F"/>
    <w:rsid w:val="00FC46F8"/>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B35E8"/>
  </w:style>
  <w:style w:type="paragraph" w:styleId="Heading1">
    <w:name w:val="heading 1"/>
    <w:basedOn w:val="Normal"/>
    <w:next w:val="Normal"/>
    <w:link w:val="Heading1Char"/>
    <w:uiPriority w:val="9"/>
    <w:qFormat/>
    <w:rsid w:val="003B35E8"/>
    <w:pPr>
      <w:keepNext/>
      <w:keepLines/>
      <w:spacing w:before="480" w:after="0"/>
      <w:outlineLvl w:val="0"/>
    </w:pPr>
    <w:rPr>
      <w:rFonts w:asciiTheme="majorHAnsi" w:eastAsiaTheme="majorEastAsia" w:hAnsiTheme="majorHAnsi" w:cstheme="majorBidi"/>
      <w:b/>
      <w:bCs/>
      <w:color w:val="9D3511" w:themeColor="accent1" w:themeShade="BF"/>
      <w:sz w:val="28"/>
      <w:szCs w:val="28"/>
    </w:rPr>
  </w:style>
  <w:style w:type="paragraph" w:styleId="Heading2">
    <w:name w:val="heading 2"/>
    <w:basedOn w:val="Normal"/>
    <w:next w:val="Normal"/>
    <w:link w:val="Heading2Char"/>
    <w:uiPriority w:val="9"/>
    <w:unhideWhenUsed/>
    <w:qFormat/>
    <w:rsid w:val="003B35E8"/>
    <w:pPr>
      <w:keepNext/>
      <w:keepLines/>
      <w:spacing w:before="200" w:after="0"/>
      <w:outlineLvl w:val="1"/>
    </w:pPr>
    <w:rPr>
      <w:rFonts w:asciiTheme="majorHAnsi" w:eastAsiaTheme="majorEastAsia" w:hAnsiTheme="majorHAnsi" w:cstheme="majorBidi"/>
      <w:b/>
      <w:bCs/>
      <w:color w:val="D34817" w:themeColor="accent1"/>
      <w:sz w:val="26"/>
      <w:szCs w:val="26"/>
    </w:rPr>
  </w:style>
  <w:style w:type="paragraph" w:styleId="Heading3">
    <w:name w:val="heading 3"/>
    <w:basedOn w:val="Normal"/>
    <w:next w:val="Normal"/>
    <w:link w:val="Heading3Char"/>
    <w:uiPriority w:val="9"/>
    <w:semiHidden/>
    <w:unhideWhenUsed/>
    <w:qFormat/>
    <w:rsid w:val="003B35E8"/>
    <w:pPr>
      <w:keepNext/>
      <w:keepLines/>
      <w:spacing w:before="200" w:after="0"/>
      <w:outlineLvl w:val="2"/>
    </w:pPr>
    <w:rPr>
      <w:rFonts w:asciiTheme="majorHAnsi" w:eastAsiaTheme="majorEastAsia" w:hAnsiTheme="majorHAnsi" w:cstheme="majorBidi"/>
      <w:b/>
      <w:bCs/>
      <w:color w:val="D34817" w:themeColor="accent1"/>
    </w:rPr>
  </w:style>
  <w:style w:type="paragraph" w:styleId="Heading4">
    <w:name w:val="heading 4"/>
    <w:basedOn w:val="Normal"/>
    <w:next w:val="Normal"/>
    <w:link w:val="Heading4Char"/>
    <w:uiPriority w:val="9"/>
    <w:semiHidden/>
    <w:unhideWhenUsed/>
    <w:qFormat/>
    <w:rsid w:val="003B35E8"/>
    <w:pPr>
      <w:keepNext/>
      <w:keepLines/>
      <w:spacing w:before="200" w:after="0"/>
      <w:outlineLvl w:val="3"/>
    </w:pPr>
    <w:rPr>
      <w:rFonts w:asciiTheme="majorHAnsi" w:eastAsiaTheme="majorEastAsia" w:hAnsiTheme="majorHAnsi" w:cstheme="majorBidi"/>
      <w:b/>
      <w:bCs/>
      <w:i/>
      <w:iCs/>
      <w:color w:val="D34817" w:themeColor="accent1"/>
    </w:rPr>
  </w:style>
  <w:style w:type="paragraph" w:styleId="Heading5">
    <w:name w:val="heading 5"/>
    <w:basedOn w:val="Normal"/>
    <w:next w:val="Normal"/>
    <w:link w:val="Heading5Char"/>
    <w:uiPriority w:val="9"/>
    <w:semiHidden/>
    <w:unhideWhenUsed/>
    <w:qFormat/>
    <w:rsid w:val="003B35E8"/>
    <w:pPr>
      <w:keepNext/>
      <w:keepLines/>
      <w:spacing w:before="200" w:after="0"/>
      <w:outlineLvl w:val="4"/>
    </w:pPr>
    <w:rPr>
      <w:rFonts w:asciiTheme="majorHAnsi" w:eastAsiaTheme="majorEastAsia" w:hAnsiTheme="majorHAnsi" w:cstheme="majorBidi"/>
      <w:color w:val="68230B" w:themeColor="accent1" w:themeShade="7F"/>
    </w:rPr>
  </w:style>
  <w:style w:type="paragraph" w:styleId="Heading6">
    <w:name w:val="heading 6"/>
    <w:basedOn w:val="Normal"/>
    <w:next w:val="Normal"/>
    <w:link w:val="Heading6Char"/>
    <w:uiPriority w:val="9"/>
    <w:semiHidden/>
    <w:unhideWhenUsed/>
    <w:qFormat/>
    <w:rsid w:val="003B35E8"/>
    <w:pPr>
      <w:keepNext/>
      <w:keepLines/>
      <w:spacing w:before="200" w:after="0"/>
      <w:outlineLvl w:val="5"/>
    </w:pPr>
    <w:rPr>
      <w:rFonts w:asciiTheme="majorHAnsi" w:eastAsiaTheme="majorEastAsia" w:hAnsiTheme="majorHAnsi" w:cstheme="majorBidi"/>
      <w:i/>
      <w:iCs/>
      <w:color w:val="68230B" w:themeColor="accent1" w:themeShade="7F"/>
    </w:rPr>
  </w:style>
  <w:style w:type="paragraph" w:styleId="Heading7">
    <w:name w:val="heading 7"/>
    <w:basedOn w:val="Normal"/>
    <w:next w:val="Normal"/>
    <w:link w:val="Heading7Char"/>
    <w:uiPriority w:val="9"/>
    <w:semiHidden/>
    <w:unhideWhenUsed/>
    <w:qFormat/>
    <w:rsid w:val="003B35E8"/>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3B35E8"/>
    <w:pPr>
      <w:keepNext/>
      <w:keepLines/>
      <w:spacing w:before="200" w:after="0"/>
      <w:outlineLvl w:val="7"/>
    </w:pPr>
    <w:rPr>
      <w:rFonts w:asciiTheme="majorHAnsi" w:eastAsiaTheme="majorEastAsia" w:hAnsiTheme="majorHAnsi" w:cstheme="majorBidi"/>
      <w:color w:val="D34817" w:themeColor="accent1"/>
      <w:sz w:val="20"/>
      <w:szCs w:val="20"/>
    </w:rPr>
  </w:style>
  <w:style w:type="paragraph" w:styleId="Heading9">
    <w:name w:val="heading 9"/>
    <w:basedOn w:val="Normal"/>
    <w:next w:val="Normal"/>
    <w:link w:val="Heading9Char"/>
    <w:uiPriority w:val="9"/>
    <w:semiHidden/>
    <w:unhideWhenUsed/>
    <w:qFormat/>
    <w:rsid w:val="003B35E8"/>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D34817" w:themeColor="accent1"/>
        <w:left w:val="single" w:sz="2" w:space="10" w:color="D34817" w:themeColor="accent1"/>
        <w:bottom w:val="single" w:sz="2" w:space="10" w:color="D34817" w:themeColor="accent1"/>
        <w:right w:val="single" w:sz="2" w:space="10" w:color="D34817" w:themeColor="accent1"/>
      </w:pBdr>
      <w:ind w:left="1152" w:right="1152"/>
    </w:pPr>
    <w:rPr>
      <w:i/>
      <w:iCs/>
      <w:color w:val="D34817"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3B35E8"/>
    <w:pPr>
      <w:spacing w:line="240" w:lineRule="auto"/>
    </w:pPr>
    <w:rPr>
      <w:b/>
      <w:bCs/>
      <w:color w:val="D34817" w:themeColor="accent1"/>
      <w:sz w:val="18"/>
      <w:szCs w:val="18"/>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3B35E8"/>
    <w:rPr>
      <w:i/>
      <w:iCs/>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6F493C" w:themeColor="accent4" w:themeShade="BF"/>
      <w:u w:val="single"/>
    </w:rPr>
  </w:style>
  <w:style w:type="paragraph" w:styleId="Footer">
    <w:name w:val="footer"/>
    <w:basedOn w:val="Normal"/>
    <w:link w:val="FooterChar"/>
    <w:uiPriority w:val="99"/>
    <w:pPr>
      <w:spacing w:after="0"/>
    </w:pPr>
    <w:rPr>
      <w:color w:val="D34817"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CC9900"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3B35E8"/>
    <w:rPr>
      <w:b/>
      <w:bCs/>
    </w:rPr>
  </w:style>
  <w:style w:type="paragraph" w:styleId="Subtitle">
    <w:name w:val="Subtitle"/>
    <w:basedOn w:val="Normal"/>
    <w:next w:val="Normal"/>
    <w:link w:val="SubtitleChar"/>
    <w:uiPriority w:val="11"/>
    <w:qFormat/>
    <w:rsid w:val="003B35E8"/>
    <w:pPr>
      <w:numPr>
        <w:ilvl w:val="1"/>
      </w:numPr>
    </w:pPr>
    <w:rPr>
      <w:rFonts w:asciiTheme="majorHAnsi" w:eastAsiaTheme="majorEastAsia" w:hAnsiTheme="majorHAnsi" w:cstheme="majorBidi"/>
      <w:i/>
      <w:iCs/>
      <w:color w:val="D34817" w:themeColor="accent1"/>
      <w:spacing w:val="15"/>
      <w:sz w:val="24"/>
      <w:szCs w:val="24"/>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3B35E8"/>
    <w:pPr>
      <w:pBdr>
        <w:bottom w:val="single" w:sz="8" w:space="4" w:color="D34817" w:themeColor="accent1"/>
      </w:pBdr>
      <w:spacing w:after="300" w:line="240" w:lineRule="auto"/>
      <w:contextualSpacing/>
    </w:pPr>
    <w:rPr>
      <w:rFonts w:asciiTheme="majorHAnsi" w:eastAsiaTheme="majorEastAsia" w:hAnsiTheme="majorHAnsi" w:cstheme="majorBidi"/>
      <w:color w:val="4E4A4A" w:themeColor="text2" w:themeShade="BF"/>
      <w:spacing w:val="5"/>
      <w:sz w:val="52"/>
      <w:szCs w:val="52"/>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9D3511" w:themeColor="accent1" w:themeShade="BF"/>
    </w:rPr>
    <w:tblPr>
      <w:tblBorders>
        <w:top w:val="single" w:sz="8" w:space="0" w:color="D34817" w:themeColor="accent1"/>
        <w:bottom w:val="single" w:sz="8" w:space="0" w:color="D34817" w:themeColor="accent1"/>
      </w:tblBorders>
    </w:tblPr>
    <w:tblStylePr w:type="firstRow">
      <w:pPr>
        <w:spacing w:before="0" w:after="0" w:line="240" w:lineRule="auto"/>
      </w:pPr>
      <w:rPr>
        <w:b/>
        <w:bCs/>
      </w:rPr>
      <w:tblPr/>
      <w:tcPr>
        <w:tcBorders>
          <w:top w:val="single" w:sz="8" w:space="0" w:color="D34817" w:themeColor="accent1"/>
          <w:left w:val="nil"/>
          <w:bottom w:val="single" w:sz="8" w:space="0" w:color="D34817" w:themeColor="accent1"/>
          <w:right w:val="nil"/>
          <w:insideH w:val="nil"/>
          <w:insideV w:val="nil"/>
        </w:tcBorders>
      </w:tcPr>
    </w:tblStylePr>
    <w:tblStylePr w:type="lastRow">
      <w:pPr>
        <w:spacing w:before="0" w:after="0" w:line="240" w:lineRule="auto"/>
      </w:pPr>
      <w:rPr>
        <w:b/>
        <w:bCs/>
      </w:rPr>
      <w:tblPr/>
      <w:tcPr>
        <w:tcBorders>
          <w:top w:val="single" w:sz="8" w:space="0" w:color="D34817" w:themeColor="accent1"/>
          <w:left w:val="nil"/>
          <w:bottom w:val="single" w:sz="8" w:space="0" w:color="D34817"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8CFC1" w:themeFill="accent1" w:themeFillTint="3F"/>
      </w:tcPr>
    </w:tblStylePr>
    <w:tblStylePr w:type="band1Horz">
      <w:tblPr/>
      <w:tcPr>
        <w:tcBorders>
          <w:left w:val="nil"/>
          <w:right w:val="nil"/>
          <w:insideH w:val="nil"/>
          <w:insideV w:val="nil"/>
        </w:tcBorders>
        <w:shd w:val="clear" w:color="auto" w:fill="F8CFC1" w:themeFill="accent1" w:themeFillTint="3F"/>
      </w:tcPr>
    </w:tblStylePr>
  </w:style>
  <w:style w:type="table" w:styleId="LightShading-Accent2">
    <w:name w:val="Light Shading Accent 2"/>
    <w:basedOn w:val="TableNormal"/>
    <w:uiPriority w:val="60"/>
    <w:semiHidden/>
    <w:unhideWhenUsed/>
    <w:rPr>
      <w:color w:val="732117" w:themeColor="accent2" w:themeShade="BF"/>
    </w:rPr>
    <w:tblPr>
      <w:tblBorders>
        <w:top w:val="single" w:sz="8" w:space="0" w:color="9B2D1F" w:themeColor="accent2"/>
        <w:bottom w:val="single" w:sz="8" w:space="0" w:color="9B2D1F" w:themeColor="accent2"/>
      </w:tblBorders>
    </w:tblPr>
    <w:tblStylePr w:type="firstRow">
      <w:pPr>
        <w:spacing w:before="0" w:after="0" w:line="240" w:lineRule="auto"/>
      </w:pPr>
      <w:rPr>
        <w:b/>
        <w:bCs/>
      </w:rPr>
      <w:tblPr/>
      <w:tcPr>
        <w:tcBorders>
          <w:top w:val="single" w:sz="8" w:space="0" w:color="9B2D1F" w:themeColor="accent2"/>
          <w:left w:val="nil"/>
          <w:bottom w:val="single" w:sz="8" w:space="0" w:color="9B2D1F" w:themeColor="accent2"/>
          <w:right w:val="nil"/>
          <w:insideH w:val="nil"/>
          <w:insideV w:val="nil"/>
        </w:tcBorders>
      </w:tcPr>
    </w:tblStylePr>
    <w:tblStylePr w:type="lastRow">
      <w:pPr>
        <w:spacing w:before="0" w:after="0" w:line="240" w:lineRule="auto"/>
      </w:pPr>
      <w:rPr>
        <w:b/>
        <w:bCs/>
      </w:rPr>
      <w:tblPr/>
      <w:tcPr>
        <w:tcBorders>
          <w:top w:val="single" w:sz="8" w:space="0" w:color="9B2D1F" w:themeColor="accent2"/>
          <w:left w:val="nil"/>
          <w:bottom w:val="single" w:sz="8" w:space="0" w:color="9B2D1F"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1C1BC" w:themeFill="accent2" w:themeFillTint="3F"/>
      </w:tcPr>
    </w:tblStylePr>
    <w:tblStylePr w:type="band1Horz">
      <w:tblPr/>
      <w:tcPr>
        <w:tcBorders>
          <w:left w:val="nil"/>
          <w:right w:val="nil"/>
          <w:insideH w:val="nil"/>
          <w:insideV w:val="nil"/>
        </w:tcBorders>
        <w:shd w:val="clear" w:color="auto" w:fill="F1C1BC" w:themeFill="accent2" w:themeFillTint="3F"/>
      </w:tcPr>
    </w:tblStylePr>
  </w:style>
  <w:style w:type="table" w:styleId="LightShading-Accent3">
    <w:name w:val="Light Shading Accent 3"/>
    <w:basedOn w:val="TableNormal"/>
    <w:uiPriority w:val="60"/>
    <w:semiHidden/>
    <w:unhideWhenUsed/>
    <w:rPr>
      <w:color w:val="7B6A4D" w:themeColor="accent3" w:themeShade="BF"/>
    </w:rPr>
    <w:tblPr>
      <w:tblBorders>
        <w:top w:val="single" w:sz="8" w:space="0" w:color="A28E6A" w:themeColor="accent3"/>
        <w:bottom w:val="single" w:sz="8" w:space="0" w:color="A28E6A" w:themeColor="accent3"/>
      </w:tblBorders>
    </w:tblPr>
    <w:tblStylePr w:type="firstRow">
      <w:pPr>
        <w:spacing w:before="0" w:after="0" w:line="240" w:lineRule="auto"/>
      </w:pPr>
      <w:rPr>
        <w:b/>
        <w:bCs/>
      </w:rPr>
      <w:tblPr/>
      <w:tcPr>
        <w:tcBorders>
          <w:top w:val="single" w:sz="8" w:space="0" w:color="A28E6A" w:themeColor="accent3"/>
          <w:left w:val="nil"/>
          <w:bottom w:val="single" w:sz="8" w:space="0" w:color="A28E6A" w:themeColor="accent3"/>
          <w:right w:val="nil"/>
          <w:insideH w:val="nil"/>
          <w:insideV w:val="nil"/>
        </w:tcBorders>
      </w:tcPr>
    </w:tblStylePr>
    <w:tblStylePr w:type="lastRow">
      <w:pPr>
        <w:spacing w:before="0" w:after="0" w:line="240" w:lineRule="auto"/>
      </w:pPr>
      <w:rPr>
        <w:b/>
        <w:bCs/>
      </w:rPr>
      <w:tblPr/>
      <w:tcPr>
        <w:tcBorders>
          <w:top w:val="single" w:sz="8" w:space="0" w:color="A28E6A" w:themeColor="accent3"/>
          <w:left w:val="nil"/>
          <w:bottom w:val="single" w:sz="8" w:space="0" w:color="A28E6A"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2DA" w:themeFill="accent3" w:themeFillTint="3F"/>
      </w:tcPr>
    </w:tblStylePr>
    <w:tblStylePr w:type="band1Horz">
      <w:tblPr/>
      <w:tcPr>
        <w:tcBorders>
          <w:left w:val="nil"/>
          <w:right w:val="nil"/>
          <w:insideH w:val="nil"/>
          <w:insideV w:val="nil"/>
        </w:tcBorders>
        <w:shd w:val="clear" w:color="auto" w:fill="E8E2DA" w:themeFill="accent3" w:themeFillTint="3F"/>
      </w:tcPr>
    </w:tblStylePr>
  </w:style>
  <w:style w:type="table" w:styleId="LightShading-Accent4">
    <w:name w:val="Light Shading Accent 4"/>
    <w:basedOn w:val="TableNormal"/>
    <w:uiPriority w:val="60"/>
    <w:semiHidden/>
    <w:unhideWhenUsed/>
    <w:rPr>
      <w:color w:val="6F493C" w:themeColor="accent4" w:themeShade="BF"/>
    </w:rPr>
    <w:tblPr>
      <w:tblBorders>
        <w:top w:val="single" w:sz="8" w:space="0" w:color="956251" w:themeColor="accent4"/>
        <w:bottom w:val="single" w:sz="8" w:space="0" w:color="956251" w:themeColor="accent4"/>
      </w:tblBorders>
    </w:tblPr>
    <w:tblStylePr w:type="firstRow">
      <w:pPr>
        <w:spacing w:before="0" w:after="0" w:line="240" w:lineRule="auto"/>
      </w:pPr>
      <w:rPr>
        <w:b/>
        <w:bCs/>
      </w:rPr>
      <w:tblPr/>
      <w:tcPr>
        <w:tcBorders>
          <w:top w:val="single" w:sz="8" w:space="0" w:color="956251" w:themeColor="accent4"/>
          <w:left w:val="nil"/>
          <w:bottom w:val="single" w:sz="8" w:space="0" w:color="956251" w:themeColor="accent4"/>
          <w:right w:val="nil"/>
          <w:insideH w:val="nil"/>
          <w:insideV w:val="nil"/>
        </w:tcBorders>
      </w:tcPr>
    </w:tblStylePr>
    <w:tblStylePr w:type="lastRow">
      <w:pPr>
        <w:spacing w:before="0" w:after="0" w:line="240" w:lineRule="auto"/>
      </w:pPr>
      <w:rPr>
        <w:b/>
        <w:bCs/>
      </w:rPr>
      <w:tblPr/>
      <w:tcPr>
        <w:tcBorders>
          <w:top w:val="single" w:sz="8" w:space="0" w:color="956251" w:themeColor="accent4"/>
          <w:left w:val="nil"/>
          <w:bottom w:val="single" w:sz="8" w:space="0" w:color="956251"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D7D2" w:themeFill="accent4" w:themeFillTint="3F"/>
      </w:tcPr>
    </w:tblStylePr>
    <w:tblStylePr w:type="band1Horz">
      <w:tblPr/>
      <w:tcPr>
        <w:tcBorders>
          <w:left w:val="nil"/>
          <w:right w:val="nil"/>
          <w:insideH w:val="nil"/>
          <w:insideV w:val="nil"/>
        </w:tcBorders>
        <w:shd w:val="clear" w:color="auto" w:fill="E6D7D2" w:themeFill="accent4" w:themeFillTint="3F"/>
      </w:tcPr>
    </w:tblStylePr>
  </w:style>
  <w:style w:type="table" w:styleId="LightShading-Accent5">
    <w:name w:val="Light Shading Accent 5"/>
    <w:basedOn w:val="TableNormal"/>
    <w:uiPriority w:val="60"/>
    <w:semiHidden/>
    <w:unhideWhenUsed/>
    <w:rPr>
      <w:color w:val="6D6262" w:themeColor="accent5" w:themeShade="BF"/>
    </w:rPr>
    <w:tblPr>
      <w:tblBorders>
        <w:top w:val="single" w:sz="8" w:space="0" w:color="918485" w:themeColor="accent5"/>
        <w:bottom w:val="single" w:sz="8" w:space="0" w:color="918485" w:themeColor="accent5"/>
      </w:tblBorders>
    </w:tblPr>
    <w:tblStylePr w:type="firstRow">
      <w:pPr>
        <w:spacing w:before="0" w:after="0" w:line="240" w:lineRule="auto"/>
      </w:pPr>
      <w:rPr>
        <w:b/>
        <w:bCs/>
      </w:rPr>
      <w:tblPr/>
      <w:tcPr>
        <w:tcBorders>
          <w:top w:val="single" w:sz="8" w:space="0" w:color="918485" w:themeColor="accent5"/>
          <w:left w:val="nil"/>
          <w:bottom w:val="single" w:sz="8" w:space="0" w:color="918485" w:themeColor="accent5"/>
          <w:right w:val="nil"/>
          <w:insideH w:val="nil"/>
          <w:insideV w:val="nil"/>
        </w:tcBorders>
      </w:tcPr>
    </w:tblStylePr>
    <w:tblStylePr w:type="lastRow">
      <w:pPr>
        <w:spacing w:before="0" w:after="0" w:line="240" w:lineRule="auto"/>
      </w:pPr>
      <w:rPr>
        <w:b/>
        <w:bCs/>
      </w:rPr>
      <w:tblPr/>
      <w:tcPr>
        <w:tcBorders>
          <w:top w:val="single" w:sz="8" w:space="0" w:color="918485" w:themeColor="accent5"/>
          <w:left w:val="nil"/>
          <w:bottom w:val="single" w:sz="8" w:space="0" w:color="91848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3E0E0" w:themeFill="accent5" w:themeFillTint="3F"/>
      </w:tcPr>
    </w:tblStylePr>
    <w:tblStylePr w:type="band1Horz">
      <w:tblPr/>
      <w:tcPr>
        <w:tcBorders>
          <w:left w:val="nil"/>
          <w:right w:val="nil"/>
          <w:insideH w:val="nil"/>
          <w:insideV w:val="nil"/>
        </w:tcBorders>
        <w:shd w:val="clear" w:color="auto" w:fill="E3E0E0" w:themeFill="accent5" w:themeFillTint="3F"/>
      </w:tcPr>
    </w:tblStylePr>
  </w:style>
  <w:style w:type="table" w:styleId="LightShading-Accent6">
    <w:name w:val="Light Shading Accent 6"/>
    <w:basedOn w:val="TableNormal"/>
    <w:uiPriority w:val="60"/>
    <w:semiHidden/>
    <w:unhideWhenUsed/>
    <w:rPr>
      <w:color w:val="634545" w:themeColor="accent6" w:themeShade="BF"/>
    </w:rPr>
    <w:tblPr>
      <w:tblBorders>
        <w:top w:val="single" w:sz="8" w:space="0" w:color="855D5D" w:themeColor="accent6"/>
        <w:bottom w:val="single" w:sz="8" w:space="0" w:color="855D5D" w:themeColor="accent6"/>
      </w:tblBorders>
    </w:tblPr>
    <w:tblStylePr w:type="firstRow">
      <w:pPr>
        <w:spacing w:before="0" w:after="0" w:line="240" w:lineRule="auto"/>
      </w:pPr>
      <w:rPr>
        <w:b/>
        <w:bCs/>
      </w:rPr>
      <w:tblPr/>
      <w:tcPr>
        <w:tcBorders>
          <w:top w:val="single" w:sz="8" w:space="0" w:color="855D5D" w:themeColor="accent6"/>
          <w:left w:val="nil"/>
          <w:bottom w:val="single" w:sz="8" w:space="0" w:color="855D5D" w:themeColor="accent6"/>
          <w:right w:val="nil"/>
          <w:insideH w:val="nil"/>
          <w:insideV w:val="nil"/>
        </w:tcBorders>
      </w:tcPr>
    </w:tblStylePr>
    <w:tblStylePr w:type="lastRow">
      <w:pPr>
        <w:spacing w:before="0" w:after="0" w:line="240" w:lineRule="auto"/>
      </w:pPr>
      <w:rPr>
        <w:b/>
        <w:bCs/>
      </w:rPr>
      <w:tblPr/>
      <w:tcPr>
        <w:tcBorders>
          <w:top w:val="single" w:sz="8" w:space="0" w:color="855D5D" w:themeColor="accent6"/>
          <w:left w:val="nil"/>
          <w:bottom w:val="single" w:sz="8" w:space="0" w:color="855D5D"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2D5D5" w:themeFill="accent6" w:themeFillTint="3F"/>
      </w:tcPr>
    </w:tblStylePr>
    <w:tblStylePr w:type="band1Horz">
      <w:tblPr/>
      <w:tcPr>
        <w:tcBorders>
          <w:left w:val="nil"/>
          <w:right w:val="nil"/>
          <w:insideH w:val="nil"/>
          <w:insideV w:val="nil"/>
        </w:tcBorders>
        <w:shd w:val="clear" w:color="auto" w:fill="E2D5D5"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D34817" w:themeColor="accent1"/>
        <w:left w:val="single" w:sz="8" w:space="0" w:color="D34817" w:themeColor="accent1"/>
        <w:bottom w:val="single" w:sz="8" w:space="0" w:color="D34817" w:themeColor="accent1"/>
        <w:right w:val="single" w:sz="8" w:space="0" w:color="D34817" w:themeColor="accent1"/>
      </w:tblBorders>
    </w:tblPr>
    <w:tblStylePr w:type="firstRow">
      <w:pPr>
        <w:spacing w:before="0" w:after="0" w:line="240" w:lineRule="auto"/>
      </w:pPr>
      <w:rPr>
        <w:b/>
        <w:bCs/>
        <w:color w:val="FFFFFF" w:themeColor="background1"/>
      </w:rPr>
      <w:tblPr/>
      <w:tcPr>
        <w:shd w:val="clear" w:color="auto" w:fill="D34817" w:themeFill="accent1"/>
      </w:tcPr>
    </w:tblStylePr>
    <w:tblStylePr w:type="lastRow">
      <w:pPr>
        <w:spacing w:before="0" w:after="0" w:line="240" w:lineRule="auto"/>
      </w:pPr>
      <w:rPr>
        <w:b/>
        <w:bCs/>
      </w:rPr>
      <w:tblPr/>
      <w:tcPr>
        <w:tcBorders>
          <w:top w:val="double" w:sz="6" w:space="0" w:color="D34817" w:themeColor="accent1"/>
          <w:left w:val="single" w:sz="8" w:space="0" w:color="D34817" w:themeColor="accent1"/>
          <w:bottom w:val="single" w:sz="8" w:space="0" w:color="D34817" w:themeColor="accent1"/>
          <w:right w:val="single" w:sz="8" w:space="0" w:color="D34817" w:themeColor="accent1"/>
        </w:tcBorders>
      </w:tcPr>
    </w:tblStylePr>
    <w:tblStylePr w:type="firstCol">
      <w:rPr>
        <w:b/>
        <w:bCs/>
      </w:rPr>
    </w:tblStylePr>
    <w:tblStylePr w:type="lastCol">
      <w:rPr>
        <w:b/>
        <w:bCs/>
      </w:rPr>
    </w:tblStylePr>
    <w:tblStylePr w:type="band1Vert">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tcPr>
    </w:tblStylePr>
    <w:tblStylePr w:type="band1Horz">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tcPr>
    </w:tblStylePr>
  </w:style>
  <w:style w:type="table" w:styleId="LightList-Accent2">
    <w:name w:val="Light List Accent 2"/>
    <w:basedOn w:val="TableNormal"/>
    <w:uiPriority w:val="61"/>
    <w:semiHidden/>
    <w:unhideWhenUsed/>
    <w:tblPr>
      <w:tblBorders>
        <w:top w:val="single" w:sz="8" w:space="0" w:color="9B2D1F" w:themeColor="accent2"/>
        <w:left w:val="single" w:sz="8" w:space="0" w:color="9B2D1F" w:themeColor="accent2"/>
        <w:bottom w:val="single" w:sz="8" w:space="0" w:color="9B2D1F" w:themeColor="accent2"/>
        <w:right w:val="single" w:sz="8" w:space="0" w:color="9B2D1F" w:themeColor="accent2"/>
      </w:tblBorders>
    </w:tblPr>
    <w:tblStylePr w:type="firstRow">
      <w:pPr>
        <w:spacing w:before="0" w:after="0" w:line="240" w:lineRule="auto"/>
      </w:pPr>
      <w:rPr>
        <w:b/>
        <w:bCs/>
        <w:color w:val="FFFFFF" w:themeColor="background1"/>
      </w:rPr>
      <w:tblPr/>
      <w:tcPr>
        <w:shd w:val="clear" w:color="auto" w:fill="9B2D1F" w:themeFill="accent2"/>
      </w:tcPr>
    </w:tblStylePr>
    <w:tblStylePr w:type="lastRow">
      <w:pPr>
        <w:spacing w:before="0" w:after="0" w:line="240" w:lineRule="auto"/>
      </w:pPr>
      <w:rPr>
        <w:b/>
        <w:bCs/>
      </w:rPr>
      <w:tblPr/>
      <w:tcPr>
        <w:tcBorders>
          <w:top w:val="double" w:sz="6" w:space="0" w:color="9B2D1F" w:themeColor="accent2"/>
          <w:left w:val="single" w:sz="8" w:space="0" w:color="9B2D1F" w:themeColor="accent2"/>
          <w:bottom w:val="single" w:sz="8" w:space="0" w:color="9B2D1F" w:themeColor="accent2"/>
          <w:right w:val="single" w:sz="8" w:space="0" w:color="9B2D1F" w:themeColor="accent2"/>
        </w:tcBorders>
      </w:tcPr>
    </w:tblStylePr>
    <w:tblStylePr w:type="firstCol">
      <w:rPr>
        <w:b/>
        <w:bCs/>
      </w:rPr>
    </w:tblStylePr>
    <w:tblStylePr w:type="lastCol">
      <w:rPr>
        <w:b/>
        <w:bCs/>
      </w:rPr>
    </w:tblStylePr>
    <w:tblStylePr w:type="band1Vert">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tcPr>
    </w:tblStylePr>
    <w:tblStylePr w:type="band1Horz">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tcPr>
    </w:tblStylePr>
  </w:style>
  <w:style w:type="table" w:styleId="LightList-Accent3">
    <w:name w:val="Light List Accent 3"/>
    <w:basedOn w:val="TableNormal"/>
    <w:uiPriority w:val="61"/>
    <w:semiHidden/>
    <w:unhideWhenUsed/>
    <w:tblPr>
      <w:tblBorders>
        <w:top w:val="single" w:sz="8" w:space="0" w:color="A28E6A" w:themeColor="accent3"/>
        <w:left w:val="single" w:sz="8" w:space="0" w:color="A28E6A" w:themeColor="accent3"/>
        <w:bottom w:val="single" w:sz="8" w:space="0" w:color="A28E6A" w:themeColor="accent3"/>
        <w:right w:val="single" w:sz="8" w:space="0" w:color="A28E6A" w:themeColor="accent3"/>
      </w:tblBorders>
    </w:tblPr>
    <w:tblStylePr w:type="firstRow">
      <w:pPr>
        <w:spacing w:before="0" w:after="0" w:line="240" w:lineRule="auto"/>
      </w:pPr>
      <w:rPr>
        <w:b/>
        <w:bCs/>
        <w:color w:val="FFFFFF" w:themeColor="background1"/>
      </w:rPr>
      <w:tblPr/>
      <w:tcPr>
        <w:shd w:val="clear" w:color="auto" w:fill="A28E6A" w:themeFill="accent3"/>
      </w:tcPr>
    </w:tblStylePr>
    <w:tblStylePr w:type="lastRow">
      <w:pPr>
        <w:spacing w:before="0" w:after="0" w:line="240" w:lineRule="auto"/>
      </w:pPr>
      <w:rPr>
        <w:b/>
        <w:bCs/>
      </w:rPr>
      <w:tblPr/>
      <w:tcPr>
        <w:tcBorders>
          <w:top w:val="double" w:sz="6" w:space="0" w:color="A28E6A" w:themeColor="accent3"/>
          <w:left w:val="single" w:sz="8" w:space="0" w:color="A28E6A" w:themeColor="accent3"/>
          <w:bottom w:val="single" w:sz="8" w:space="0" w:color="A28E6A" w:themeColor="accent3"/>
          <w:right w:val="single" w:sz="8" w:space="0" w:color="A28E6A" w:themeColor="accent3"/>
        </w:tcBorders>
      </w:tcPr>
    </w:tblStylePr>
    <w:tblStylePr w:type="firstCol">
      <w:rPr>
        <w:b/>
        <w:bCs/>
      </w:rPr>
    </w:tblStylePr>
    <w:tblStylePr w:type="lastCol">
      <w:rPr>
        <w:b/>
        <w:bCs/>
      </w:rPr>
    </w:tblStylePr>
    <w:tblStylePr w:type="band1Vert">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tcPr>
    </w:tblStylePr>
    <w:tblStylePr w:type="band1Horz">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tcPr>
    </w:tblStylePr>
  </w:style>
  <w:style w:type="table" w:styleId="LightList-Accent4">
    <w:name w:val="Light List Accent 4"/>
    <w:basedOn w:val="TableNormal"/>
    <w:uiPriority w:val="61"/>
    <w:semiHidden/>
    <w:unhideWhenUsed/>
    <w:tblPr>
      <w:tblBorders>
        <w:top w:val="single" w:sz="8" w:space="0" w:color="956251" w:themeColor="accent4"/>
        <w:left w:val="single" w:sz="8" w:space="0" w:color="956251" w:themeColor="accent4"/>
        <w:bottom w:val="single" w:sz="8" w:space="0" w:color="956251" w:themeColor="accent4"/>
        <w:right w:val="single" w:sz="8" w:space="0" w:color="956251" w:themeColor="accent4"/>
      </w:tblBorders>
    </w:tblPr>
    <w:tblStylePr w:type="firstRow">
      <w:pPr>
        <w:spacing w:before="0" w:after="0" w:line="240" w:lineRule="auto"/>
      </w:pPr>
      <w:rPr>
        <w:b/>
        <w:bCs/>
        <w:color w:val="FFFFFF" w:themeColor="background1"/>
      </w:rPr>
      <w:tblPr/>
      <w:tcPr>
        <w:shd w:val="clear" w:color="auto" w:fill="956251" w:themeFill="accent4"/>
      </w:tcPr>
    </w:tblStylePr>
    <w:tblStylePr w:type="lastRow">
      <w:pPr>
        <w:spacing w:before="0" w:after="0" w:line="240" w:lineRule="auto"/>
      </w:pPr>
      <w:rPr>
        <w:b/>
        <w:bCs/>
      </w:rPr>
      <w:tblPr/>
      <w:tcPr>
        <w:tcBorders>
          <w:top w:val="double" w:sz="6" w:space="0" w:color="956251" w:themeColor="accent4"/>
          <w:left w:val="single" w:sz="8" w:space="0" w:color="956251" w:themeColor="accent4"/>
          <w:bottom w:val="single" w:sz="8" w:space="0" w:color="956251" w:themeColor="accent4"/>
          <w:right w:val="single" w:sz="8" w:space="0" w:color="956251" w:themeColor="accent4"/>
        </w:tcBorders>
      </w:tcPr>
    </w:tblStylePr>
    <w:tblStylePr w:type="firstCol">
      <w:rPr>
        <w:b/>
        <w:bCs/>
      </w:rPr>
    </w:tblStylePr>
    <w:tblStylePr w:type="lastCol">
      <w:rPr>
        <w:b/>
        <w:bCs/>
      </w:rPr>
    </w:tblStylePr>
    <w:tblStylePr w:type="band1Vert">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tcPr>
    </w:tblStylePr>
    <w:tblStylePr w:type="band1Horz">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tcPr>
    </w:tblStylePr>
  </w:style>
  <w:style w:type="table" w:styleId="LightList-Accent5">
    <w:name w:val="Light List Accent 5"/>
    <w:basedOn w:val="TableNormal"/>
    <w:uiPriority w:val="61"/>
    <w:semiHidden/>
    <w:unhideWhenUsed/>
    <w:tblPr>
      <w:tblBorders>
        <w:top w:val="single" w:sz="8" w:space="0" w:color="918485" w:themeColor="accent5"/>
        <w:left w:val="single" w:sz="8" w:space="0" w:color="918485" w:themeColor="accent5"/>
        <w:bottom w:val="single" w:sz="8" w:space="0" w:color="918485" w:themeColor="accent5"/>
        <w:right w:val="single" w:sz="8" w:space="0" w:color="918485" w:themeColor="accent5"/>
      </w:tblBorders>
    </w:tblPr>
    <w:tblStylePr w:type="firstRow">
      <w:pPr>
        <w:spacing w:before="0" w:after="0" w:line="240" w:lineRule="auto"/>
      </w:pPr>
      <w:rPr>
        <w:b/>
        <w:bCs/>
        <w:color w:val="FFFFFF" w:themeColor="background1"/>
      </w:rPr>
      <w:tblPr/>
      <w:tcPr>
        <w:shd w:val="clear" w:color="auto" w:fill="918485" w:themeFill="accent5"/>
      </w:tcPr>
    </w:tblStylePr>
    <w:tblStylePr w:type="lastRow">
      <w:pPr>
        <w:spacing w:before="0" w:after="0" w:line="240" w:lineRule="auto"/>
      </w:pPr>
      <w:rPr>
        <w:b/>
        <w:bCs/>
      </w:rPr>
      <w:tblPr/>
      <w:tcPr>
        <w:tcBorders>
          <w:top w:val="double" w:sz="6" w:space="0" w:color="918485" w:themeColor="accent5"/>
          <w:left w:val="single" w:sz="8" w:space="0" w:color="918485" w:themeColor="accent5"/>
          <w:bottom w:val="single" w:sz="8" w:space="0" w:color="918485" w:themeColor="accent5"/>
          <w:right w:val="single" w:sz="8" w:space="0" w:color="918485" w:themeColor="accent5"/>
        </w:tcBorders>
      </w:tcPr>
    </w:tblStylePr>
    <w:tblStylePr w:type="firstCol">
      <w:rPr>
        <w:b/>
        <w:bCs/>
      </w:rPr>
    </w:tblStylePr>
    <w:tblStylePr w:type="lastCol">
      <w:rPr>
        <w:b/>
        <w:bCs/>
      </w:rPr>
    </w:tblStylePr>
    <w:tblStylePr w:type="band1Vert">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tcPr>
    </w:tblStylePr>
    <w:tblStylePr w:type="band1Horz">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tcPr>
    </w:tblStylePr>
  </w:style>
  <w:style w:type="table" w:styleId="LightList-Accent6">
    <w:name w:val="Light List Accent 6"/>
    <w:basedOn w:val="TableNormal"/>
    <w:uiPriority w:val="61"/>
    <w:semiHidden/>
    <w:unhideWhenUsed/>
    <w:tblPr>
      <w:tblBorders>
        <w:top w:val="single" w:sz="8" w:space="0" w:color="855D5D" w:themeColor="accent6"/>
        <w:left w:val="single" w:sz="8" w:space="0" w:color="855D5D" w:themeColor="accent6"/>
        <w:bottom w:val="single" w:sz="8" w:space="0" w:color="855D5D" w:themeColor="accent6"/>
        <w:right w:val="single" w:sz="8" w:space="0" w:color="855D5D" w:themeColor="accent6"/>
      </w:tblBorders>
    </w:tblPr>
    <w:tblStylePr w:type="firstRow">
      <w:pPr>
        <w:spacing w:before="0" w:after="0" w:line="240" w:lineRule="auto"/>
      </w:pPr>
      <w:rPr>
        <w:b/>
        <w:bCs/>
        <w:color w:val="FFFFFF" w:themeColor="background1"/>
      </w:rPr>
      <w:tblPr/>
      <w:tcPr>
        <w:shd w:val="clear" w:color="auto" w:fill="855D5D" w:themeFill="accent6"/>
      </w:tcPr>
    </w:tblStylePr>
    <w:tblStylePr w:type="lastRow">
      <w:pPr>
        <w:spacing w:before="0" w:after="0" w:line="240" w:lineRule="auto"/>
      </w:pPr>
      <w:rPr>
        <w:b/>
        <w:bCs/>
      </w:rPr>
      <w:tblPr/>
      <w:tcPr>
        <w:tcBorders>
          <w:top w:val="double" w:sz="6" w:space="0" w:color="855D5D" w:themeColor="accent6"/>
          <w:left w:val="single" w:sz="8" w:space="0" w:color="855D5D" w:themeColor="accent6"/>
          <w:bottom w:val="single" w:sz="8" w:space="0" w:color="855D5D" w:themeColor="accent6"/>
          <w:right w:val="single" w:sz="8" w:space="0" w:color="855D5D" w:themeColor="accent6"/>
        </w:tcBorders>
      </w:tcPr>
    </w:tblStylePr>
    <w:tblStylePr w:type="firstCol">
      <w:rPr>
        <w:b/>
        <w:bCs/>
      </w:rPr>
    </w:tblStylePr>
    <w:tblStylePr w:type="lastCol">
      <w:rPr>
        <w:b/>
        <w:bCs/>
      </w:rPr>
    </w:tblStylePr>
    <w:tblStylePr w:type="band1Vert">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tcPr>
    </w:tblStylePr>
    <w:tblStylePr w:type="band1Horz">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D34817" w:themeColor="accent1"/>
        <w:left w:val="single" w:sz="8" w:space="0" w:color="D34817" w:themeColor="accent1"/>
        <w:bottom w:val="single" w:sz="8" w:space="0" w:color="D34817" w:themeColor="accent1"/>
        <w:right w:val="single" w:sz="8" w:space="0" w:color="D34817" w:themeColor="accent1"/>
        <w:insideH w:val="single" w:sz="8" w:space="0" w:color="D34817" w:themeColor="accent1"/>
        <w:insideV w:val="single" w:sz="8" w:space="0" w:color="D34817"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D34817" w:themeColor="accent1"/>
          <w:left w:val="single" w:sz="8" w:space="0" w:color="D34817" w:themeColor="accent1"/>
          <w:bottom w:val="single" w:sz="18" w:space="0" w:color="D34817" w:themeColor="accent1"/>
          <w:right w:val="single" w:sz="8" w:space="0" w:color="D34817"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D34817" w:themeColor="accent1"/>
          <w:left w:val="single" w:sz="8" w:space="0" w:color="D34817" w:themeColor="accent1"/>
          <w:bottom w:val="single" w:sz="8" w:space="0" w:color="D34817" w:themeColor="accent1"/>
          <w:right w:val="single" w:sz="8" w:space="0" w:color="D34817"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tcPr>
    </w:tblStylePr>
    <w:tblStylePr w:type="band1Vert">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shd w:val="clear" w:color="auto" w:fill="F8CFC1" w:themeFill="accent1" w:themeFillTint="3F"/>
      </w:tcPr>
    </w:tblStylePr>
    <w:tblStylePr w:type="band1Horz">
      <w:tblPr/>
      <w:tcPr>
        <w:tcBorders>
          <w:top w:val="single" w:sz="8" w:space="0" w:color="D34817" w:themeColor="accent1"/>
          <w:left w:val="single" w:sz="8" w:space="0" w:color="D34817" w:themeColor="accent1"/>
          <w:bottom w:val="single" w:sz="8" w:space="0" w:color="D34817" w:themeColor="accent1"/>
          <w:right w:val="single" w:sz="8" w:space="0" w:color="D34817" w:themeColor="accent1"/>
          <w:insideV w:val="single" w:sz="8" w:space="0" w:color="auto"/>
        </w:tcBorders>
        <w:shd w:val="clear" w:color="auto" w:fill="F8CFC1" w:themeFill="accent1" w:themeFillTint="3F"/>
      </w:tcPr>
    </w:tblStylePr>
    <w:tblStylePr w:type="band2Horz">
      <w:tblPr/>
      <w:tcPr>
        <w:tcBorders>
          <w:top w:val="single" w:sz="8" w:space="0" w:color="D34817" w:themeColor="accent1"/>
          <w:left w:val="single" w:sz="8" w:space="0" w:color="D34817" w:themeColor="accent1"/>
          <w:bottom w:val="single" w:sz="8" w:space="0" w:color="D34817" w:themeColor="accent1"/>
          <w:right w:val="single" w:sz="8" w:space="0" w:color="D34817"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9B2D1F" w:themeColor="accent2"/>
        <w:left w:val="single" w:sz="8" w:space="0" w:color="9B2D1F" w:themeColor="accent2"/>
        <w:bottom w:val="single" w:sz="8" w:space="0" w:color="9B2D1F" w:themeColor="accent2"/>
        <w:right w:val="single" w:sz="8" w:space="0" w:color="9B2D1F" w:themeColor="accent2"/>
        <w:insideH w:val="single" w:sz="8" w:space="0" w:color="9B2D1F" w:themeColor="accent2"/>
        <w:insideV w:val="single" w:sz="8" w:space="0" w:color="9B2D1F"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2D1F" w:themeColor="accent2"/>
          <w:left w:val="single" w:sz="8" w:space="0" w:color="9B2D1F" w:themeColor="accent2"/>
          <w:bottom w:val="single" w:sz="18" w:space="0" w:color="9B2D1F" w:themeColor="accent2"/>
          <w:right w:val="single" w:sz="8" w:space="0" w:color="9B2D1F"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2D1F" w:themeColor="accent2"/>
          <w:left w:val="single" w:sz="8" w:space="0" w:color="9B2D1F" w:themeColor="accent2"/>
          <w:bottom w:val="single" w:sz="8" w:space="0" w:color="9B2D1F" w:themeColor="accent2"/>
          <w:right w:val="single" w:sz="8" w:space="0" w:color="9B2D1F"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tcPr>
    </w:tblStylePr>
    <w:tblStylePr w:type="band1Vert">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shd w:val="clear" w:color="auto" w:fill="F1C1BC" w:themeFill="accent2" w:themeFillTint="3F"/>
      </w:tcPr>
    </w:tblStylePr>
    <w:tblStylePr w:type="band1Horz">
      <w:tblPr/>
      <w:tcPr>
        <w:tcBorders>
          <w:top w:val="single" w:sz="8" w:space="0" w:color="9B2D1F" w:themeColor="accent2"/>
          <w:left w:val="single" w:sz="8" w:space="0" w:color="9B2D1F" w:themeColor="accent2"/>
          <w:bottom w:val="single" w:sz="8" w:space="0" w:color="9B2D1F" w:themeColor="accent2"/>
          <w:right w:val="single" w:sz="8" w:space="0" w:color="9B2D1F" w:themeColor="accent2"/>
          <w:insideV w:val="single" w:sz="8" w:space="0" w:color="auto"/>
        </w:tcBorders>
        <w:shd w:val="clear" w:color="auto" w:fill="F1C1BC" w:themeFill="accent2" w:themeFillTint="3F"/>
      </w:tcPr>
    </w:tblStylePr>
    <w:tblStylePr w:type="band2Horz">
      <w:tblPr/>
      <w:tcPr>
        <w:tcBorders>
          <w:top w:val="single" w:sz="8" w:space="0" w:color="9B2D1F" w:themeColor="accent2"/>
          <w:left w:val="single" w:sz="8" w:space="0" w:color="9B2D1F" w:themeColor="accent2"/>
          <w:bottom w:val="single" w:sz="8" w:space="0" w:color="9B2D1F" w:themeColor="accent2"/>
          <w:right w:val="single" w:sz="8" w:space="0" w:color="9B2D1F"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A28E6A" w:themeColor="accent3"/>
        <w:left w:val="single" w:sz="8" w:space="0" w:color="A28E6A" w:themeColor="accent3"/>
        <w:bottom w:val="single" w:sz="8" w:space="0" w:color="A28E6A" w:themeColor="accent3"/>
        <w:right w:val="single" w:sz="8" w:space="0" w:color="A28E6A" w:themeColor="accent3"/>
        <w:insideH w:val="single" w:sz="8" w:space="0" w:color="A28E6A" w:themeColor="accent3"/>
        <w:insideV w:val="single" w:sz="8" w:space="0" w:color="A28E6A"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28E6A" w:themeColor="accent3"/>
          <w:left w:val="single" w:sz="8" w:space="0" w:color="A28E6A" w:themeColor="accent3"/>
          <w:bottom w:val="single" w:sz="18" w:space="0" w:color="A28E6A" w:themeColor="accent3"/>
          <w:right w:val="single" w:sz="8" w:space="0" w:color="A28E6A"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28E6A" w:themeColor="accent3"/>
          <w:left w:val="single" w:sz="8" w:space="0" w:color="A28E6A" w:themeColor="accent3"/>
          <w:bottom w:val="single" w:sz="8" w:space="0" w:color="A28E6A" w:themeColor="accent3"/>
          <w:right w:val="single" w:sz="8" w:space="0" w:color="A28E6A"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tcPr>
    </w:tblStylePr>
    <w:tblStylePr w:type="band1Vert">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shd w:val="clear" w:color="auto" w:fill="E8E2DA" w:themeFill="accent3" w:themeFillTint="3F"/>
      </w:tcPr>
    </w:tblStylePr>
    <w:tblStylePr w:type="band1Horz">
      <w:tblPr/>
      <w:tcPr>
        <w:tcBorders>
          <w:top w:val="single" w:sz="8" w:space="0" w:color="A28E6A" w:themeColor="accent3"/>
          <w:left w:val="single" w:sz="8" w:space="0" w:color="A28E6A" w:themeColor="accent3"/>
          <w:bottom w:val="single" w:sz="8" w:space="0" w:color="A28E6A" w:themeColor="accent3"/>
          <w:right w:val="single" w:sz="8" w:space="0" w:color="A28E6A" w:themeColor="accent3"/>
          <w:insideV w:val="single" w:sz="8" w:space="0" w:color="auto"/>
        </w:tcBorders>
        <w:shd w:val="clear" w:color="auto" w:fill="E8E2DA" w:themeFill="accent3" w:themeFillTint="3F"/>
      </w:tcPr>
    </w:tblStylePr>
    <w:tblStylePr w:type="band2Horz">
      <w:tblPr/>
      <w:tcPr>
        <w:tcBorders>
          <w:top w:val="single" w:sz="8" w:space="0" w:color="A28E6A" w:themeColor="accent3"/>
          <w:left w:val="single" w:sz="8" w:space="0" w:color="A28E6A" w:themeColor="accent3"/>
          <w:bottom w:val="single" w:sz="8" w:space="0" w:color="A28E6A" w:themeColor="accent3"/>
          <w:right w:val="single" w:sz="8" w:space="0" w:color="A28E6A"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956251" w:themeColor="accent4"/>
        <w:left w:val="single" w:sz="8" w:space="0" w:color="956251" w:themeColor="accent4"/>
        <w:bottom w:val="single" w:sz="8" w:space="0" w:color="956251" w:themeColor="accent4"/>
        <w:right w:val="single" w:sz="8" w:space="0" w:color="956251" w:themeColor="accent4"/>
        <w:insideH w:val="single" w:sz="8" w:space="0" w:color="956251" w:themeColor="accent4"/>
        <w:insideV w:val="single" w:sz="8" w:space="0" w:color="956251"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56251" w:themeColor="accent4"/>
          <w:left w:val="single" w:sz="8" w:space="0" w:color="956251" w:themeColor="accent4"/>
          <w:bottom w:val="single" w:sz="18" w:space="0" w:color="956251" w:themeColor="accent4"/>
          <w:right w:val="single" w:sz="8" w:space="0" w:color="956251"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56251" w:themeColor="accent4"/>
          <w:left w:val="single" w:sz="8" w:space="0" w:color="956251" w:themeColor="accent4"/>
          <w:bottom w:val="single" w:sz="8" w:space="0" w:color="956251" w:themeColor="accent4"/>
          <w:right w:val="single" w:sz="8" w:space="0" w:color="956251"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tcPr>
    </w:tblStylePr>
    <w:tblStylePr w:type="band1Vert">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shd w:val="clear" w:color="auto" w:fill="E6D7D2" w:themeFill="accent4" w:themeFillTint="3F"/>
      </w:tcPr>
    </w:tblStylePr>
    <w:tblStylePr w:type="band1Horz">
      <w:tblPr/>
      <w:tcPr>
        <w:tcBorders>
          <w:top w:val="single" w:sz="8" w:space="0" w:color="956251" w:themeColor="accent4"/>
          <w:left w:val="single" w:sz="8" w:space="0" w:color="956251" w:themeColor="accent4"/>
          <w:bottom w:val="single" w:sz="8" w:space="0" w:color="956251" w:themeColor="accent4"/>
          <w:right w:val="single" w:sz="8" w:space="0" w:color="956251" w:themeColor="accent4"/>
          <w:insideV w:val="single" w:sz="8" w:space="0" w:color="auto"/>
        </w:tcBorders>
        <w:shd w:val="clear" w:color="auto" w:fill="E6D7D2" w:themeFill="accent4" w:themeFillTint="3F"/>
      </w:tcPr>
    </w:tblStylePr>
    <w:tblStylePr w:type="band2Horz">
      <w:tblPr/>
      <w:tcPr>
        <w:tcBorders>
          <w:top w:val="single" w:sz="8" w:space="0" w:color="956251" w:themeColor="accent4"/>
          <w:left w:val="single" w:sz="8" w:space="0" w:color="956251" w:themeColor="accent4"/>
          <w:bottom w:val="single" w:sz="8" w:space="0" w:color="956251" w:themeColor="accent4"/>
          <w:right w:val="single" w:sz="8" w:space="0" w:color="956251"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918485" w:themeColor="accent5"/>
        <w:left w:val="single" w:sz="8" w:space="0" w:color="918485" w:themeColor="accent5"/>
        <w:bottom w:val="single" w:sz="8" w:space="0" w:color="918485" w:themeColor="accent5"/>
        <w:right w:val="single" w:sz="8" w:space="0" w:color="918485" w:themeColor="accent5"/>
        <w:insideH w:val="single" w:sz="8" w:space="0" w:color="918485" w:themeColor="accent5"/>
        <w:insideV w:val="single" w:sz="8" w:space="0" w:color="91848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18485" w:themeColor="accent5"/>
          <w:left w:val="single" w:sz="8" w:space="0" w:color="918485" w:themeColor="accent5"/>
          <w:bottom w:val="single" w:sz="18" w:space="0" w:color="918485" w:themeColor="accent5"/>
          <w:right w:val="single" w:sz="8" w:space="0" w:color="918485"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18485" w:themeColor="accent5"/>
          <w:left w:val="single" w:sz="8" w:space="0" w:color="918485" w:themeColor="accent5"/>
          <w:bottom w:val="single" w:sz="8" w:space="0" w:color="918485" w:themeColor="accent5"/>
          <w:right w:val="single" w:sz="8" w:space="0" w:color="918485"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tcPr>
    </w:tblStylePr>
    <w:tblStylePr w:type="band1Vert">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shd w:val="clear" w:color="auto" w:fill="E3E0E0" w:themeFill="accent5" w:themeFillTint="3F"/>
      </w:tcPr>
    </w:tblStylePr>
    <w:tblStylePr w:type="band1Horz">
      <w:tblPr/>
      <w:tcPr>
        <w:tcBorders>
          <w:top w:val="single" w:sz="8" w:space="0" w:color="918485" w:themeColor="accent5"/>
          <w:left w:val="single" w:sz="8" w:space="0" w:color="918485" w:themeColor="accent5"/>
          <w:bottom w:val="single" w:sz="8" w:space="0" w:color="918485" w:themeColor="accent5"/>
          <w:right w:val="single" w:sz="8" w:space="0" w:color="918485" w:themeColor="accent5"/>
          <w:insideV w:val="single" w:sz="8" w:space="0" w:color="auto"/>
        </w:tcBorders>
        <w:shd w:val="clear" w:color="auto" w:fill="E3E0E0" w:themeFill="accent5" w:themeFillTint="3F"/>
      </w:tcPr>
    </w:tblStylePr>
    <w:tblStylePr w:type="band2Horz">
      <w:tblPr/>
      <w:tcPr>
        <w:tcBorders>
          <w:top w:val="single" w:sz="8" w:space="0" w:color="918485" w:themeColor="accent5"/>
          <w:left w:val="single" w:sz="8" w:space="0" w:color="918485" w:themeColor="accent5"/>
          <w:bottom w:val="single" w:sz="8" w:space="0" w:color="918485" w:themeColor="accent5"/>
          <w:right w:val="single" w:sz="8" w:space="0" w:color="918485"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855D5D" w:themeColor="accent6"/>
        <w:left w:val="single" w:sz="8" w:space="0" w:color="855D5D" w:themeColor="accent6"/>
        <w:bottom w:val="single" w:sz="8" w:space="0" w:color="855D5D" w:themeColor="accent6"/>
        <w:right w:val="single" w:sz="8" w:space="0" w:color="855D5D" w:themeColor="accent6"/>
        <w:insideH w:val="single" w:sz="8" w:space="0" w:color="855D5D" w:themeColor="accent6"/>
        <w:insideV w:val="single" w:sz="8" w:space="0" w:color="855D5D"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55D5D" w:themeColor="accent6"/>
          <w:left w:val="single" w:sz="8" w:space="0" w:color="855D5D" w:themeColor="accent6"/>
          <w:bottom w:val="single" w:sz="18" w:space="0" w:color="855D5D" w:themeColor="accent6"/>
          <w:right w:val="single" w:sz="8" w:space="0" w:color="855D5D"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55D5D" w:themeColor="accent6"/>
          <w:left w:val="single" w:sz="8" w:space="0" w:color="855D5D" w:themeColor="accent6"/>
          <w:bottom w:val="single" w:sz="8" w:space="0" w:color="855D5D" w:themeColor="accent6"/>
          <w:right w:val="single" w:sz="8" w:space="0" w:color="855D5D"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tcPr>
    </w:tblStylePr>
    <w:tblStylePr w:type="band1Vert">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shd w:val="clear" w:color="auto" w:fill="E2D5D5" w:themeFill="accent6" w:themeFillTint="3F"/>
      </w:tcPr>
    </w:tblStylePr>
    <w:tblStylePr w:type="band1Horz">
      <w:tblPr/>
      <w:tcPr>
        <w:tcBorders>
          <w:top w:val="single" w:sz="8" w:space="0" w:color="855D5D" w:themeColor="accent6"/>
          <w:left w:val="single" w:sz="8" w:space="0" w:color="855D5D" w:themeColor="accent6"/>
          <w:bottom w:val="single" w:sz="8" w:space="0" w:color="855D5D" w:themeColor="accent6"/>
          <w:right w:val="single" w:sz="8" w:space="0" w:color="855D5D" w:themeColor="accent6"/>
          <w:insideV w:val="single" w:sz="8" w:space="0" w:color="auto"/>
        </w:tcBorders>
        <w:shd w:val="clear" w:color="auto" w:fill="E2D5D5" w:themeFill="accent6" w:themeFillTint="3F"/>
      </w:tcPr>
    </w:tblStylePr>
    <w:tblStylePr w:type="band2Horz">
      <w:tblPr/>
      <w:tcPr>
        <w:tcBorders>
          <w:top w:val="single" w:sz="8" w:space="0" w:color="855D5D" w:themeColor="accent6"/>
          <w:left w:val="single" w:sz="8" w:space="0" w:color="855D5D" w:themeColor="accent6"/>
          <w:bottom w:val="single" w:sz="8" w:space="0" w:color="855D5D" w:themeColor="accent6"/>
          <w:right w:val="single" w:sz="8" w:space="0" w:color="855D5D"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single" w:sz="8" w:space="0" w:color="EA6F44" w:themeColor="accent1" w:themeTint="BF"/>
      </w:tblBorders>
    </w:tblPr>
    <w:tblStylePr w:type="firstRow">
      <w:pPr>
        <w:spacing w:before="0" w:after="0" w:line="240" w:lineRule="auto"/>
      </w:pPr>
      <w:rPr>
        <w:b/>
        <w:bCs/>
        <w:color w:val="FFFFFF" w:themeColor="background1"/>
      </w:rPr>
      <w:tblPr/>
      <w:tcPr>
        <w:tcBorders>
          <w:top w:val="single" w:sz="8"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nil"/>
          <w:insideV w:val="nil"/>
        </w:tcBorders>
        <w:shd w:val="clear" w:color="auto" w:fill="D34817" w:themeFill="accent1"/>
      </w:tcPr>
    </w:tblStylePr>
    <w:tblStylePr w:type="lastRow">
      <w:pPr>
        <w:spacing w:before="0" w:after="0" w:line="240" w:lineRule="auto"/>
      </w:pPr>
      <w:rPr>
        <w:b/>
        <w:bCs/>
      </w:rPr>
      <w:tblPr/>
      <w:tcPr>
        <w:tcBorders>
          <w:top w:val="double" w:sz="6"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nil"/>
          <w:insideV w:val="nil"/>
        </w:tcBorders>
      </w:tcPr>
    </w:tblStylePr>
    <w:tblStylePr w:type="firstCol">
      <w:rPr>
        <w:b/>
        <w:bCs/>
      </w:rPr>
    </w:tblStylePr>
    <w:tblStylePr w:type="lastCol">
      <w:rPr>
        <w:b/>
        <w:bCs/>
      </w:rPr>
    </w:tblStylePr>
    <w:tblStylePr w:type="band1Vert">
      <w:tblPr/>
      <w:tcPr>
        <w:shd w:val="clear" w:color="auto" w:fill="F8CFC1" w:themeFill="accent1" w:themeFillTint="3F"/>
      </w:tcPr>
    </w:tblStylePr>
    <w:tblStylePr w:type="band1Horz">
      <w:tblPr/>
      <w:tcPr>
        <w:tcBorders>
          <w:insideH w:val="nil"/>
          <w:insideV w:val="nil"/>
        </w:tcBorders>
        <w:shd w:val="clear" w:color="auto" w:fill="F8CFC1"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single" w:sz="8" w:space="0" w:color="D64634" w:themeColor="accent2" w:themeTint="BF"/>
      </w:tblBorders>
    </w:tblPr>
    <w:tblStylePr w:type="firstRow">
      <w:pPr>
        <w:spacing w:before="0" w:after="0" w:line="240" w:lineRule="auto"/>
      </w:pPr>
      <w:rPr>
        <w:b/>
        <w:bCs/>
        <w:color w:val="FFFFFF" w:themeColor="background1"/>
      </w:rPr>
      <w:tblPr/>
      <w:tcPr>
        <w:tcBorders>
          <w:top w:val="single" w:sz="8"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nil"/>
          <w:insideV w:val="nil"/>
        </w:tcBorders>
        <w:shd w:val="clear" w:color="auto" w:fill="9B2D1F" w:themeFill="accent2"/>
      </w:tcPr>
    </w:tblStylePr>
    <w:tblStylePr w:type="lastRow">
      <w:pPr>
        <w:spacing w:before="0" w:after="0" w:line="240" w:lineRule="auto"/>
      </w:pPr>
      <w:rPr>
        <w:b/>
        <w:bCs/>
      </w:rPr>
      <w:tblPr/>
      <w:tcPr>
        <w:tcBorders>
          <w:top w:val="double" w:sz="6"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1C1BC" w:themeFill="accent2" w:themeFillTint="3F"/>
      </w:tcPr>
    </w:tblStylePr>
    <w:tblStylePr w:type="band1Horz">
      <w:tblPr/>
      <w:tcPr>
        <w:tcBorders>
          <w:insideH w:val="nil"/>
          <w:insideV w:val="nil"/>
        </w:tcBorders>
        <w:shd w:val="clear" w:color="auto" w:fill="F1C1BC"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single" w:sz="8" w:space="0" w:color="B9AA8F" w:themeColor="accent3" w:themeTint="BF"/>
      </w:tblBorders>
    </w:tblPr>
    <w:tblStylePr w:type="firstRow">
      <w:pPr>
        <w:spacing w:before="0" w:after="0" w:line="240" w:lineRule="auto"/>
      </w:pPr>
      <w:rPr>
        <w:b/>
        <w:bCs/>
        <w:color w:val="FFFFFF" w:themeColor="background1"/>
      </w:rPr>
      <w:tblPr/>
      <w:tcPr>
        <w:tcBorders>
          <w:top w:val="single" w:sz="8"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nil"/>
          <w:insideV w:val="nil"/>
        </w:tcBorders>
        <w:shd w:val="clear" w:color="auto" w:fill="A28E6A" w:themeFill="accent3"/>
      </w:tcPr>
    </w:tblStylePr>
    <w:tblStylePr w:type="lastRow">
      <w:pPr>
        <w:spacing w:before="0" w:after="0" w:line="240" w:lineRule="auto"/>
      </w:pPr>
      <w:rPr>
        <w:b/>
        <w:bCs/>
      </w:rPr>
      <w:tblPr/>
      <w:tcPr>
        <w:tcBorders>
          <w:top w:val="double" w:sz="6"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2DA" w:themeFill="accent3" w:themeFillTint="3F"/>
      </w:tcPr>
    </w:tblStylePr>
    <w:tblStylePr w:type="band1Horz">
      <w:tblPr/>
      <w:tcPr>
        <w:tcBorders>
          <w:insideH w:val="nil"/>
          <w:insideV w:val="nil"/>
        </w:tcBorders>
        <w:shd w:val="clear" w:color="auto" w:fill="E8E2DA"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single" w:sz="8" w:space="0" w:color="B58676" w:themeColor="accent4" w:themeTint="BF"/>
      </w:tblBorders>
    </w:tblPr>
    <w:tblStylePr w:type="firstRow">
      <w:pPr>
        <w:spacing w:before="0" w:after="0" w:line="240" w:lineRule="auto"/>
      </w:pPr>
      <w:rPr>
        <w:b/>
        <w:bCs/>
        <w:color w:val="FFFFFF" w:themeColor="background1"/>
      </w:rPr>
      <w:tblPr/>
      <w:tcPr>
        <w:tcBorders>
          <w:top w:val="single" w:sz="8"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nil"/>
          <w:insideV w:val="nil"/>
        </w:tcBorders>
        <w:shd w:val="clear" w:color="auto" w:fill="956251" w:themeFill="accent4"/>
      </w:tcPr>
    </w:tblStylePr>
    <w:tblStylePr w:type="lastRow">
      <w:pPr>
        <w:spacing w:before="0" w:after="0" w:line="240" w:lineRule="auto"/>
      </w:pPr>
      <w:rPr>
        <w:b/>
        <w:bCs/>
      </w:rPr>
      <w:tblPr/>
      <w:tcPr>
        <w:tcBorders>
          <w:top w:val="double" w:sz="6"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nil"/>
          <w:insideV w:val="nil"/>
        </w:tcBorders>
      </w:tcPr>
    </w:tblStylePr>
    <w:tblStylePr w:type="firstCol">
      <w:rPr>
        <w:b/>
        <w:bCs/>
      </w:rPr>
    </w:tblStylePr>
    <w:tblStylePr w:type="lastCol">
      <w:rPr>
        <w:b/>
        <w:bCs/>
      </w:rPr>
    </w:tblStylePr>
    <w:tblStylePr w:type="band1Vert">
      <w:tblPr/>
      <w:tcPr>
        <w:shd w:val="clear" w:color="auto" w:fill="E6D7D2" w:themeFill="accent4" w:themeFillTint="3F"/>
      </w:tcPr>
    </w:tblStylePr>
    <w:tblStylePr w:type="band1Horz">
      <w:tblPr/>
      <w:tcPr>
        <w:tcBorders>
          <w:insideH w:val="nil"/>
          <w:insideV w:val="nil"/>
        </w:tcBorders>
        <w:shd w:val="clear" w:color="auto" w:fill="E6D7D2"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single" w:sz="8" w:space="0" w:color="ACA2A3" w:themeColor="accent5" w:themeTint="BF"/>
      </w:tblBorders>
    </w:tblPr>
    <w:tblStylePr w:type="firstRow">
      <w:pPr>
        <w:spacing w:before="0" w:after="0" w:line="240" w:lineRule="auto"/>
      </w:pPr>
      <w:rPr>
        <w:b/>
        <w:bCs/>
        <w:color w:val="FFFFFF" w:themeColor="background1"/>
      </w:rPr>
      <w:tblPr/>
      <w:tcPr>
        <w:tcBorders>
          <w:top w:val="single" w:sz="8"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nil"/>
          <w:insideV w:val="nil"/>
        </w:tcBorders>
        <w:shd w:val="clear" w:color="auto" w:fill="918485" w:themeFill="accent5"/>
      </w:tcPr>
    </w:tblStylePr>
    <w:tblStylePr w:type="lastRow">
      <w:pPr>
        <w:spacing w:before="0" w:after="0" w:line="240" w:lineRule="auto"/>
      </w:pPr>
      <w:rPr>
        <w:b/>
        <w:bCs/>
      </w:rPr>
      <w:tblPr/>
      <w:tcPr>
        <w:tcBorders>
          <w:top w:val="double" w:sz="6"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nil"/>
          <w:insideV w:val="nil"/>
        </w:tcBorders>
      </w:tcPr>
    </w:tblStylePr>
    <w:tblStylePr w:type="firstCol">
      <w:rPr>
        <w:b/>
        <w:bCs/>
      </w:rPr>
    </w:tblStylePr>
    <w:tblStylePr w:type="lastCol">
      <w:rPr>
        <w:b/>
        <w:bCs/>
      </w:rPr>
    </w:tblStylePr>
    <w:tblStylePr w:type="band1Vert">
      <w:tblPr/>
      <w:tcPr>
        <w:shd w:val="clear" w:color="auto" w:fill="E3E0E0" w:themeFill="accent5" w:themeFillTint="3F"/>
      </w:tcPr>
    </w:tblStylePr>
    <w:tblStylePr w:type="band1Horz">
      <w:tblPr/>
      <w:tcPr>
        <w:tcBorders>
          <w:insideH w:val="nil"/>
          <w:insideV w:val="nil"/>
        </w:tcBorders>
        <w:shd w:val="clear" w:color="auto" w:fill="E3E0E0"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single" w:sz="8" w:space="0" w:color="A78181" w:themeColor="accent6" w:themeTint="BF"/>
      </w:tblBorders>
    </w:tblPr>
    <w:tblStylePr w:type="firstRow">
      <w:pPr>
        <w:spacing w:before="0" w:after="0" w:line="240" w:lineRule="auto"/>
      </w:pPr>
      <w:rPr>
        <w:b/>
        <w:bCs/>
        <w:color w:val="FFFFFF" w:themeColor="background1"/>
      </w:rPr>
      <w:tblPr/>
      <w:tcPr>
        <w:tcBorders>
          <w:top w:val="single" w:sz="8"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nil"/>
          <w:insideV w:val="nil"/>
        </w:tcBorders>
        <w:shd w:val="clear" w:color="auto" w:fill="855D5D" w:themeFill="accent6"/>
      </w:tcPr>
    </w:tblStylePr>
    <w:tblStylePr w:type="lastRow">
      <w:pPr>
        <w:spacing w:before="0" w:after="0" w:line="240" w:lineRule="auto"/>
      </w:pPr>
      <w:rPr>
        <w:b/>
        <w:bCs/>
      </w:rPr>
      <w:tblPr/>
      <w:tcPr>
        <w:tcBorders>
          <w:top w:val="double" w:sz="6"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nil"/>
          <w:insideV w:val="nil"/>
        </w:tcBorders>
      </w:tcPr>
    </w:tblStylePr>
    <w:tblStylePr w:type="firstCol">
      <w:rPr>
        <w:b/>
        <w:bCs/>
      </w:rPr>
    </w:tblStylePr>
    <w:tblStylePr w:type="lastCol">
      <w:rPr>
        <w:b/>
        <w:bCs/>
      </w:rPr>
    </w:tblStylePr>
    <w:tblStylePr w:type="band1Vert">
      <w:tblPr/>
      <w:tcPr>
        <w:shd w:val="clear" w:color="auto" w:fill="E2D5D5" w:themeFill="accent6" w:themeFillTint="3F"/>
      </w:tcPr>
    </w:tblStylePr>
    <w:tblStylePr w:type="band1Horz">
      <w:tblPr/>
      <w:tcPr>
        <w:tcBorders>
          <w:insideH w:val="nil"/>
          <w:insideV w:val="nil"/>
        </w:tcBorders>
        <w:shd w:val="clear" w:color="auto" w:fill="E2D5D5"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D34817"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D34817" w:themeFill="accent1"/>
      </w:tcPr>
    </w:tblStylePr>
    <w:tblStylePr w:type="lastCol">
      <w:rPr>
        <w:b/>
        <w:bCs/>
        <w:color w:val="FFFFFF" w:themeColor="background1"/>
      </w:rPr>
      <w:tblPr/>
      <w:tcPr>
        <w:tcBorders>
          <w:left w:val="nil"/>
          <w:right w:val="nil"/>
          <w:insideH w:val="nil"/>
          <w:insideV w:val="nil"/>
        </w:tcBorders>
        <w:shd w:val="clear" w:color="auto" w:fill="D34817"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2D1F"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B2D1F" w:themeFill="accent2"/>
      </w:tcPr>
    </w:tblStylePr>
    <w:tblStylePr w:type="lastCol">
      <w:rPr>
        <w:b/>
        <w:bCs/>
        <w:color w:val="FFFFFF" w:themeColor="background1"/>
      </w:rPr>
      <w:tblPr/>
      <w:tcPr>
        <w:tcBorders>
          <w:left w:val="nil"/>
          <w:right w:val="nil"/>
          <w:insideH w:val="nil"/>
          <w:insideV w:val="nil"/>
        </w:tcBorders>
        <w:shd w:val="clear" w:color="auto" w:fill="9B2D1F"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28E6A"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28E6A" w:themeFill="accent3"/>
      </w:tcPr>
    </w:tblStylePr>
    <w:tblStylePr w:type="lastCol">
      <w:rPr>
        <w:b/>
        <w:bCs/>
        <w:color w:val="FFFFFF" w:themeColor="background1"/>
      </w:rPr>
      <w:tblPr/>
      <w:tcPr>
        <w:tcBorders>
          <w:left w:val="nil"/>
          <w:right w:val="nil"/>
          <w:insideH w:val="nil"/>
          <w:insideV w:val="nil"/>
        </w:tcBorders>
        <w:shd w:val="clear" w:color="auto" w:fill="A28E6A"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56251"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56251" w:themeFill="accent4"/>
      </w:tcPr>
    </w:tblStylePr>
    <w:tblStylePr w:type="lastCol">
      <w:rPr>
        <w:b/>
        <w:bCs/>
        <w:color w:val="FFFFFF" w:themeColor="background1"/>
      </w:rPr>
      <w:tblPr/>
      <w:tcPr>
        <w:tcBorders>
          <w:left w:val="nil"/>
          <w:right w:val="nil"/>
          <w:insideH w:val="nil"/>
          <w:insideV w:val="nil"/>
        </w:tcBorders>
        <w:shd w:val="clear" w:color="auto" w:fill="956251"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1848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18485" w:themeFill="accent5"/>
      </w:tcPr>
    </w:tblStylePr>
    <w:tblStylePr w:type="lastCol">
      <w:rPr>
        <w:b/>
        <w:bCs/>
        <w:color w:val="FFFFFF" w:themeColor="background1"/>
      </w:rPr>
      <w:tblPr/>
      <w:tcPr>
        <w:tcBorders>
          <w:left w:val="nil"/>
          <w:right w:val="nil"/>
          <w:insideH w:val="nil"/>
          <w:insideV w:val="nil"/>
        </w:tcBorders>
        <w:shd w:val="clear" w:color="auto" w:fill="91848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55D5D"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55D5D" w:themeFill="accent6"/>
      </w:tcPr>
    </w:tblStylePr>
    <w:tblStylePr w:type="lastCol">
      <w:rPr>
        <w:b/>
        <w:bCs/>
        <w:color w:val="FFFFFF" w:themeColor="background1"/>
      </w:rPr>
      <w:tblPr/>
      <w:tcPr>
        <w:tcBorders>
          <w:left w:val="nil"/>
          <w:right w:val="nil"/>
          <w:insideH w:val="nil"/>
          <w:insideV w:val="nil"/>
        </w:tcBorders>
        <w:shd w:val="clear" w:color="auto" w:fill="855D5D"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696464"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D34817" w:themeColor="accent1"/>
        <w:bottom w:val="single" w:sz="8" w:space="0" w:color="D34817" w:themeColor="accent1"/>
      </w:tblBorders>
    </w:tblPr>
    <w:tblStylePr w:type="firstRow">
      <w:rPr>
        <w:rFonts w:asciiTheme="majorHAnsi" w:eastAsiaTheme="majorEastAsia" w:hAnsiTheme="majorHAnsi" w:cstheme="majorBidi"/>
      </w:rPr>
      <w:tblPr/>
      <w:tcPr>
        <w:tcBorders>
          <w:top w:val="nil"/>
          <w:bottom w:val="single" w:sz="8" w:space="0" w:color="D34817" w:themeColor="accent1"/>
        </w:tcBorders>
      </w:tcPr>
    </w:tblStylePr>
    <w:tblStylePr w:type="lastRow">
      <w:rPr>
        <w:b/>
        <w:bCs/>
        <w:color w:val="696464" w:themeColor="text2"/>
      </w:rPr>
      <w:tblPr/>
      <w:tcPr>
        <w:tcBorders>
          <w:top w:val="single" w:sz="8" w:space="0" w:color="D34817" w:themeColor="accent1"/>
          <w:bottom w:val="single" w:sz="8" w:space="0" w:color="D34817" w:themeColor="accent1"/>
        </w:tcBorders>
      </w:tcPr>
    </w:tblStylePr>
    <w:tblStylePr w:type="firstCol">
      <w:rPr>
        <w:b/>
        <w:bCs/>
      </w:rPr>
    </w:tblStylePr>
    <w:tblStylePr w:type="lastCol">
      <w:rPr>
        <w:b/>
        <w:bCs/>
      </w:rPr>
      <w:tblPr/>
      <w:tcPr>
        <w:tcBorders>
          <w:top w:val="single" w:sz="8" w:space="0" w:color="D34817" w:themeColor="accent1"/>
          <w:bottom w:val="single" w:sz="8" w:space="0" w:color="D34817" w:themeColor="accent1"/>
        </w:tcBorders>
      </w:tcPr>
    </w:tblStylePr>
    <w:tblStylePr w:type="band1Vert">
      <w:tblPr/>
      <w:tcPr>
        <w:shd w:val="clear" w:color="auto" w:fill="F8CFC1" w:themeFill="accent1" w:themeFillTint="3F"/>
      </w:tcPr>
    </w:tblStylePr>
    <w:tblStylePr w:type="band1Horz">
      <w:tblPr/>
      <w:tcPr>
        <w:shd w:val="clear" w:color="auto" w:fill="F8CFC1"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9B2D1F" w:themeColor="accent2"/>
        <w:bottom w:val="single" w:sz="8" w:space="0" w:color="9B2D1F" w:themeColor="accent2"/>
      </w:tblBorders>
    </w:tblPr>
    <w:tblStylePr w:type="firstRow">
      <w:rPr>
        <w:rFonts w:asciiTheme="majorHAnsi" w:eastAsiaTheme="majorEastAsia" w:hAnsiTheme="majorHAnsi" w:cstheme="majorBidi"/>
      </w:rPr>
      <w:tblPr/>
      <w:tcPr>
        <w:tcBorders>
          <w:top w:val="nil"/>
          <w:bottom w:val="single" w:sz="8" w:space="0" w:color="9B2D1F" w:themeColor="accent2"/>
        </w:tcBorders>
      </w:tcPr>
    </w:tblStylePr>
    <w:tblStylePr w:type="lastRow">
      <w:rPr>
        <w:b/>
        <w:bCs/>
        <w:color w:val="696464" w:themeColor="text2"/>
      </w:rPr>
      <w:tblPr/>
      <w:tcPr>
        <w:tcBorders>
          <w:top w:val="single" w:sz="8" w:space="0" w:color="9B2D1F" w:themeColor="accent2"/>
          <w:bottom w:val="single" w:sz="8" w:space="0" w:color="9B2D1F" w:themeColor="accent2"/>
        </w:tcBorders>
      </w:tcPr>
    </w:tblStylePr>
    <w:tblStylePr w:type="firstCol">
      <w:rPr>
        <w:b/>
        <w:bCs/>
      </w:rPr>
    </w:tblStylePr>
    <w:tblStylePr w:type="lastCol">
      <w:rPr>
        <w:b/>
        <w:bCs/>
      </w:rPr>
      <w:tblPr/>
      <w:tcPr>
        <w:tcBorders>
          <w:top w:val="single" w:sz="8" w:space="0" w:color="9B2D1F" w:themeColor="accent2"/>
          <w:bottom w:val="single" w:sz="8" w:space="0" w:color="9B2D1F" w:themeColor="accent2"/>
        </w:tcBorders>
      </w:tcPr>
    </w:tblStylePr>
    <w:tblStylePr w:type="band1Vert">
      <w:tblPr/>
      <w:tcPr>
        <w:shd w:val="clear" w:color="auto" w:fill="F1C1BC" w:themeFill="accent2" w:themeFillTint="3F"/>
      </w:tcPr>
    </w:tblStylePr>
    <w:tblStylePr w:type="band1Horz">
      <w:tblPr/>
      <w:tcPr>
        <w:shd w:val="clear" w:color="auto" w:fill="F1C1BC"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A28E6A" w:themeColor="accent3"/>
        <w:bottom w:val="single" w:sz="8" w:space="0" w:color="A28E6A" w:themeColor="accent3"/>
      </w:tblBorders>
    </w:tblPr>
    <w:tblStylePr w:type="firstRow">
      <w:rPr>
        <w:rFonts w:asciiTheme="majorHAnsi" w:eastAsiaTheme="majorEastAsia" w:hAnsiTheme="majorHAnsi" w:cstheme="majorBidi"/>
      </w:rPr>
      <w:tblPr/>
      <w:tcPr>
        <w:tcBorders>
          <w:top w:val="nil"/>
          <w:bottom w:val="single" w:sz="8" w:space="0" w:color="A28E6A" w:themeColor="accent3"/>
        </w:tcBorders>
      </w:tcPr>
    </w:tblStylePr>
    <w:tblStylePr w:type="lastRow">
      <w:rPr>
        <w:b/>
        <w:bCs/>
        <w:color w:val="696464" w:themeColor="text2"/>
      </w:rPr>
      <w:tblPr/>
      <w:tcPr>
        <w:tcBorders>
          <w:top w:val="single" w:sz="8" w:space="0" w:color="A28E6A" w:themeColor="accent3"/>
          <w:bottom w:val="single" w:sz="8" w:space="0" w:color="A28E6A" w:themeColor="accent3"/>
        </w:tcBorders>
      </w:tcPr>
    </w:tblStylePr>
    <w:tblStylePr w:type="firstCol">
      <w:rPr>
        <w:b/>
        <w:bCs/>
      </w:rPr>
    </w:tblStylePr>
    <w:tblStylePr w:type="lastCol">
      <w:rPr>
        <w:b/>
        <w:bCs/>
      </w:rPr>
      <w:tblPr/>
      <w:tcPr>
        <w:tcBorders>
          <w:top w:val="single" w:sz="8" w:space="0" w:color="A28E6A" w:themeColor="accent3"/>
          <w:bottom w:val="single" w:sz="8" w:space="0" w:color="A28E6A" w:themeColor="accent3"/>
        </w:tcBorders>
      </w:tcPr>
    </w:tblStylePr>
    <w:tblStylePr w:type="band1Vert">
      <w:tblPr/>
      <w:tcPr>
        <w:shd w:val="clear" w:color="auto" w:fill="E8E2DA" w:themeFill="accent3" w:themeFillTint="3F"/>
      </w:tcPr>
    </w:tblStylePr>
    <w:tblStylePr w:type="band1Horz">
      <w:tblPr/>
      <w:tcPr>
        <w:shd w:val="clear" w:color="auto" w:fill="E8E2DA"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956251" w:themeColor="accent4"/>
        <w:bottom w:val="single" w:sz="8" w:space="0" w:color="956251" w:themeColor="accent4"/>
      </w:tblBorders>
    </w:tblPr>
    <w:tblStylePr w:type="firstRow">
      <w:rPr>
        <w:rFonts w:asciiTheme="majorHAnsi" w:eastAsiaTheme="majorEastAsia" w:hAnsiTheme="majorHAnsi" w:cstheme="majorBidi"/>
      </w:rPr>
      <w:tblPr/>
      <w:tcPr>
        <w:tcBorders>
          <w:top w:val="nil"/>
          <w:bottom w:val="single" w:sz="8" w:space="0" w:color="956251" w:themeColor="accent4"/>
        </w:tcBorders>
      </w:tcPr>
    </w:tblStylePr>
    <w:tblStylePr w:type="lastRow">
      <w:rPr>
        <w:b/>
        <w:bCs/>
        <w:color w:val="696464" w:themeColor="text2"/>
      </w:rPr>
      <w:tblPr/>
      <w:tcPr>
        <w:tcBorders>
          <w:top w:val="single" w:sz="8" w:space="0" w:color="956251" w:themeColor="accent4"/>
          <w:bottom w:val="single" w:sz="8" w:space="0" w:color="956251" w:themeColor="accent4"/>
        </w:tcBorders>
      </w:tcPr>
    </w:tblStylePr>
    <w:tblStylePr w:type="firstCol">
      <w:rPr>
        <w:b/>
        <w:bCs/>
      </w:rPr>
    </w:tblStylePr>
    <w:tblStylePr w:type="lastCol">
      <w:rPr>
        <w:b/>
        <w:bCs/>
      </w:rPr>
      <w:tblPr/>
      <w:tcPr>
        <w:tcBorders>
          <w:top w:val="single" w:sz="8" w:space="0" w:color="956251" w:themeColor="accent4"/>
          <w:bottom w:val="single" w:sz="8" w:space="0" w:color="956251" w:themeColor="accent4"/>
        </w:tcBorders>
      </w:tcPr>
    </w:tblStylePr>
    <w:tblStylePr w:type="band1Vert">
      <w:tblPr/>
      <w:tcPr>
        <w:shd w:val="clear" w:color="auto" w:fill="E6D7D2" w:themeFill="accent4" w:themeFillTint="3F"/>
      </w:tcPr>
    </w:tblStylePr>
    <w:tblStylePr w:type="band1Horz">
      <w:tblPr/>
      <w:tcPr>
        <w:shd w:val="clear" w:color="auto" w:fill="E6D7D2"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918485" w:themeColor="accent5"/>
        <w:bottom w:val="single" w:sz="8" w:space="0" w:color="918485" w:themeColor="accent5"/>
      </w:tblBorders>
    </w:tblPr>
    <w:tblStylePr w:type="firstRow">
      <w:rPr>
        <w:rFonts w:asciiTheme="majorHAnsi" w:eastAsiaTheme="majorEastAsia" w:hAnsiTheme="majorHAnsi" w:cstheme="majorBidi"/>
      </w:rPr>
      <w:tblPr/>
      <w:tcPr>
        <w:tcBorders>
          <w:top w:val="nil"/>
          <w:bottom w:val="single" w:sz="8" w:space="0" w:color="918485" w:themeColor="accent5"/>
        </w:tcBorders>
      </w:tcPr>
    </w:tblStylePr>
    <w:tblStylePr w:type="lastRow">
      <w:rPr>
        <w:b/>
        <w:bCs/>
        <w:color w:val="696464" w:themeColor="text2"/>
      </w:rPr>
      <w:tblPr/>
      <w:tcPr>
        <w:tcBorders>
          <w:top w:val="single" w:sz="8" w:space="0" w:color="918485" w:themeColor="accent5"/>
          <w:bottom w:val="single" w:sz="8" w:space="0" w:color="918485" w:themeColor="accent5"/>
        </w:tcBorders>
      </w:tcPr>
    </w:tblStylePr>
    <w:tblStylePr w:type="firstCol">
      <w:rPr>
        <w:b/>
        <w:bCs/>
      </w:rPr>
    </w:tblStylePr>
    <w:tblStylePr w:type="lastCol">
      <w:rPr>
        <w:b/>
        <w:bCs/>
      </w:rPr>
      <w:tblPr/>
      <w:tcPr>
        <w:tcBorders>
          <w:top w:val="single" w:sz="8" w:space="0" w:color="918485" w:themeColor="accent5"/>
          <w:bottom w:val="single" w:sz="8" w:space="0" w:color="918485" w:themeColor="accent5"/>
        </w:tcBorders>
      </w:tcPr>
    </w:tblStylePr>
    <w:tblStylePr w:type="band1Vert">
      <w:tblPr/>
      <w:tcPr>
        <w:shd w:val="clear" w:color="auto" w:fill="E3E0E0" w:themeFill="accent5" w:themeFillTint="3F"/>
      </w:tcPr>
    </w:tblStylePr>
    <w:tblStylePr w:type="band1Horz">
      <w:tblPr/>
      <w:tcPr>
        <w:shd w:val="clear" w:color="auto" w:fill="E3E0E0"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855D5D" w:themeColor="accent6"/>
        <w:bottom w:val="single" w:sz="8" w:space="0" w:color="855D5D" w:themeColor="accent6"/>
      </w:tblBorders>
    </w:tblPr>
    <w:tblStylePr w:type="firstRow">
      <w:rPr>
        <w:rFonts w:asciiTheme="majorHAnsi" w:eastAsiaTheme="majorEastAsia" w:hAnsiTheme="majorHAnsi" w:cstheme="majorBidi"/>
      </w:rPr>
      <w:tblPr/>
      <w:tcPr>
        <w:tcBorders>
          <w:top w:val="nil"/>
          <w:bottom w:val="single" w:sz="8" w:space="0" w:color="855D5D" w:themeColor="accent6"/>
        </w:tcBorders>
      </w:tcPr>
    </w:tblStylePr>
    <w:tblStylePr w:type="lastRow">
      <w:rPr>
        <w:b/>
        <w:bCs/>
        <w:color w:val="696464" w:themeColor="text2"/>
      </w:rPr>
      <w:tblPr/>
      <w:tcPr>
        <w:tcBorders>
          <w:top w:val="single" w:sz="8" w:space="0" w:color="855D5D" w:themeColor="accent6"/>
          <w:bottom w:val="single" w:sz="8" w:space="0" w:color="855D5D" w:themeColor="accent6"/>
        </w:tcBorders>
      </w:tcPr>
    </w:tblStylePr>
    <w:tblStylePr w:type="firstCol">
      <w:rPr>
        <w:b/>
        <w:bCs/>
      </w:rPr>
    </w:tblStylePr>
    <w:tblStylePr w:type="lastCol">
      <w:rPr>
        <w:b/>
        <w:bCs/>
      </w:rPr>
      <w:tblPr/>
      <w:tcPr>
        <w:tcBorders>
          <w:top w:val="single" w:sz="8" w:space="0" w:color="855D5D" w:themeColor="accent6"/>
          <w:bottom w:val="single" w:sz="8" w:space="0" w:color="855D5D" w:themeColor="accent6"/>
        </w:tcBorders>
      </w:tcPr>
    </w:tblStylePr>
    <w:tblStylePr w:type="band1Vert">
      <w:tblPr/>
      <w:tcPr>
        <w:shd w:val="clear" w:color="auto" w:fill="E2D5D5" w:themeFill="accent6" w:themeFillTint="3F"/>
      </w:tcPr>
    </w:tblStylePr>
    <w:tblStylePr w:type="band1Horz">
      <w:tblPr/>
      <w:tcPr>
        <w:shd w:val="clear" w:color="auto" w:fill="E2D5D5"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D34817" w:themeColor="accent1"/>
        <w:left w:val="single" w:sz="8" w:space="0" w:color="D34817" w:themeColor="accent1"/>
        <w:bottom w:val="single" w:sz="8" w:space="0" w:color="D34817" w:themeColor="accent1"/>
        <w:right w:val="single" w:sz="8" w:space="0" w:color="D34817" w:themeColor="accent1"/>
      </w:tblBorders>
    </w:tblPr>
    <w:tblStylePr w:type="firstRow">
      <w:rPr>
        <w:sz w:val="24"/>
        <w:szCs w:val="24"/>
      </w:rPr>
      <w:tblPr/>
      <w:tcPr>
        <w:tcBorders>
          <w:top w:val="nil"/>
          <w:left w:val="nil"/>
          <w:bottom w:val="single" w:sz="24" w:space="0" w:color="D34817"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D34817" w:themeColor="accent1"/>
          <w:insideH w:val="nil"/>
          <w:insideV w:val="nil"/>
        </w:tcBorders>
        <w:shd w:val="clear" w:color="auto" w:fill="FFFFFF" w:themeFill="background1"/>
      </w:tcPr>
    </w:tblStylePr>
    <w:tblStylePr w:type="lastCol">
      <w:tblPr/>
      <w:tcPr>
        <w:tcBorders>
          <w:top w:val="nil"/>
          <w:left w:val="single" w:sz="8" w:space="0" w:color="D34817"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8CFC1" w:themeFill="accent1" w:themeFillTint="3F"/>
      </w:tcPr>
    </w:tblStylePr>
    <w:tblStylePr w:type="band1Horz">
      <w:tblPr/>
      <w:tcPr>
        <w:tcBorders>
          <w:top w:val="nil"/>
          <w:bottom w:val="nil"/>
          <w:insideH w:val="nil"/>
          <w:insideV w:val="nil"/>
        </w:tcBorders>
        <w:shd w:val="clear" w:color="auto" w:fill="F8CFC1"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9B2D1F" w:themeColor="accent2"/>
        <w:left w:val="single" w:sz="8" w:space="0" w:color="9B2D1F" w:themeColor="accent2"/>
        <w:bottom w:val="single" w:sz="8" w:space="0" w:color="9B2D1F" w:themeColor="accent2"/>
        <w:right w:val="single" w:sz="8" w:space="0" w:color="9B2D1F" w:themeColor="accent2"/>
      </w:tblBorders>
    </w:tblPr>
    <w:tblStylePr w:type="firstRow">
      <w:rPr>
        <w:sz w:val="24"/>
        <w:szCs w:val="24"/>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2D1F" w:themeColor="accent2"/>
          <w:insideH w:val="nil"/>
          <w:insideV w:val="nil"/>
        </w:tcBorders>
        <w:shd w:val="clear" w:color="auto" w:fill="FFFFFF" w:themeFill="background1"/>
      </w:tcPr>
    </w:tblStylePr>
    <w:tblStylePr w:type="lastCol">
      <w:tblPr/>
      <w:tcPr>
        <w:tcBorders>
          <w:top w:val="nil"/>
          <w:left w:val="single" w:sz="8" w:space="0" w:color="9B2D1F"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1C1BC" w:themeFill="accent2" w:themeFillTint="3F"/>
      </w:tcPr>
    </w:tblStylePr>
    <w:tblStylePr w:type="band1Horz">
      <w:tblPr/>
      <w:tcPr>
        <w:tcBorders>
          <w:top w:val="nil"/>
          <w:bottom w:val="nil"/>
          <w:insideH w:val="nil"/>
          <w:insideV w:val="nil"/>
        </w:tcBorders>
        <w:shd w:val="clear" w:color="auto" w:fill="F1C1BC"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A28E6A" w:themeColor="accent3"/>
        <w:left w:val="single" w:sz="8" w:space="0" w:color="A28E6A" w:themeColor="accent3"/>
        <w:bottom w:val="single" w:sz="8" w:space="0" w:color="A28E6A" w:themeColor="accent3"/>
        <w:right w:val="single" w:sz="8" w:space="0" w:color="A28E6A" w:themeColor="accent3"/>
      </w:tblBorders>
    </w:tblPr>
    <w:tblStylePr w:type="firstRow">
      <w:rPr>
        <w:sz w:val="24"/>
        <w:szCs w:val="24"/>
      </w:rPr>
      <w:tblPr/>
      <w:tcPr>
        <w:tcBorders>
          <w:top w:val="nil"/>
          <w:left w:val="nil"/>
          <w:bottom w:val="single" w:sz="24" w:space="0" w:color="A28E6A"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28E6A" w:themeColor="accent3"/>
          <w:insideH w:val="nil"/>
          <w:insideV w:val="nil"/>
        </w:tcBorders>
        <w:shd w:val="clear" w:color="auto" w:fill="FFFFFF" w:themeFill="background1"/>
      </w:tcPr>
    </w:tblStylePr>
    <w:tblStylePr w:type="lastCol">
      <w:tblPr/>
      <w:tcPr>
        <w:tcBorders>
          <w:top w:val="nil"/>
          <w:left w:val="single" w:sz="8" w:space="0" w:color="A28E6A"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2DA" w:themeFill="accent3" w:themeFillTint="3F"/>
      </w:tcPr>
    </w:tblStylePr>
    <w:tblStylePr w:type="band1Horz">
      <w:tblPr/>
      <w:tcPr>
        <w:tcBorders>
          <w:top w:val="nil"/>
          <w:bottom w:val="nil"/>
          <w:insideH w:val="nil"/>
          <w:insideV w:val="nil"/>
        </w:tcBorders>
        <w:shd w:val="clear" w:color="auto" w:fill="E8E2DA"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956251" w:themeColor="accent4"/>
        <w:left w:val="single" w:sz="8" w:space="0" w:color="956251" w:themeColor="accent4"/>
        <w:bottom w:val="single" w:sz="8" w:space="0" w:color="956251" w:themeColor="accent4"/>
        <w:right w:val="single" w:sz="8" w:space="0" w:color="956251" w:themeColor="accent4"/>
      </w:tblBorders>
    </w:tblPr>
    <w:tblStylePr w:type="firstRow">
      <w:rPr>
        <w:sz w:val="24"/>
        <w:szCs w:val="24"/>
      </w:rPr>
      <w:tblPr/>
      <w:tcPr>
        <w:tcBorders>
          <w:top w:val="nil"/>
          <w:left w:val="nil"/>
          <w:bottom w:val="single" w:sz="24" w:space="0" w:color="956251"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56251" w:themeColor="accent4"/>
          <w:insideH w:val="nil"/>
          <w:insideV w:val="nil"/>
        </w:tcBorders>
        <w:shd w:val="clear" w:color="auto" w:fill="FFFFFF" w:themeFill="background1"/>
      </w:tcPr>
    </w:tblStylePr>
    <w:tblStylePr w:type="lastCol">
      <w:tblPr/>
      <w:tcPr>
        <w:tcBorders>
          <w:top w:val="nil"/>
          <w:left w:val="single" w:sz="8" w:space="0" w:color="956251"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D7D2" w:themeFill="accent4" w:themeFillTint="3F"/>
      </w:tcPr>
    </w:tblStylePr>
    <w:tblStylePr w:type="band1Horz">
      <w:tblPr/>
      <w:tcPr>
        <w:tcBorders>
          <w:top w:val="nil"/>
          <w:bottom w:val="nil"/>
          <w:insideH w:val="nil"/>
          <w:insideV w:val="nil"/>
        </w:tcBorders>
        <w:shd w:val="clear" w:color="auto" w:fill="E6D7D2"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918485" w:themeColor="accent5"/>
        <w:left w:val="single" w:sz="8" w:space="0" w:color="918485" w:themeColor="accent5"/>
        <w:bottom w:val="single" w:sz="8" w:space="0" w:color="918485" w:themeColor="accent5"/>
        <w:right w:val="single" w:sz="8" w:space="0" w:color="918485" w:themeColor="accent5"/>
      </w:tblBorders>
    </w:tblPr>
    <w:tblStylePr w:type="firstRow">
      <w:rPr>
        <w:sz w:val="24"/>
        <w:szCs w:val="24"/>
      </w:rPr>
      <w:tblPr/>
      <w:tcPr>
        <w:tcBorders>
          <w:top w:val="nil"/>
          <w:left w:val="nil"/>
          <w:bottom w:val="single" w:sz="24" w:space="0" w:color="918485"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18485" w:themeColor="accent5"/>
          <w:insideH w:val="nil"/>
          <w:insideV w:val="nil"/>
        </w:tcBorders>
        <w:shd w:val="clear" w:color="auto" w:fill="FFFFFF" w:themeFill="background1"/>
      </w:tcPr>
    </w:tblStylePr>
    <w:tblStylePr w:type="lastCol">
      <w:tblPr/>
      <w:tcPr>
        <w:tcBorders>
          <w:top w:val="nil"/>
          <w:left w:val="single" w:sz="8" w:space="0" w:color="91848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3E0E0" w:themeFill="accent5" w:themeFillTint="3F"/>
      </w:tcPr>
    </w:tblStylePr>
    <w:tblStylePr w:type="band1Horz">
      <w:tblPr/>
      <w:tcPr>
        <w:tcBorders>
          <w:top w:val="nil"/>
          <w:bottom w:val="nil"/>
          <w:insideH w:val="nil"/>
          <w:insideV w:val="nil"/>
        </w:tcBorders>
        <w:shd w:val="clear" w:color="auto" w:fill="E3E0E0"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855D5D" w:themeColor="accent6"/>
        <w:left w:val="single" w:sz="8" w:space="0" w:color="855D5D" w:themeColor="accent6"/>
        <w:bottom w:val="single" w:sz="8" w:space="0" w:color="855D5D" w:themeColor="accent6"/>
        <w:right w:val="single" w:sz="8" w:space="0" w:color="855D5D" w:themeColor="accent6"/>
      </w:tblBorders>
    </w:tblPr>
    <w:tblStylePr w:type="firstRow">
      <w:rPr>
        <w:sz w:val="24"/>
        <w:szCs w:val="24"/>
      </w:rPr>
      <w:tblPr/>
      <w:tcPr>
        <w:tcBorders>
          <w:top w:val="nil"/>
          <w:left w:val="nil"/>
          <w:bottom w:val="single" w:sz="24" w:space="0" w:color="855D5D"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55D5D" w:themeColor="accent6"/>
          <w:insideH w:val="nil"/>
          <w:insideV w:val="nil"/>
        </w:tcBorders>
        <w:shd w:val="clear" w:color="auto" w:fill="FFFFFF" w:themeFill="background1"/>
      </w:tcPr>
    </w:tblStylePr>
    <w:tblStylePr w:type="lastCol">
      <w:tblPr/>
      <w:tcPr>
        <w:tcBorders>
          <w:top w:val="nil"/>
          <w:left w:val="single" w:sz="8" w:space="0" w:color="855D5D"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2D5D5" w:themeFill="accent6" w:themeFillTint="3F"/>
      </w:tcPr>
    </w:tblStylePr>
    <w:tblStylePr w:type="band1Horz">
      <w:tblPr/>
      <w:tcPr>
        <w:tcBorders>
          <w:top w:val="nil"/>
          <w:bottom w:val="nil"/>
          <w:insideH w:val="nil"/>
          <w:insideV w:val="nil"/>
        </w:tcBorders>
        <w:shd w:val="clear" w:color="auto" w:fill="E2D5D5"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single" w:sz="8" w:space="0" w:color="EA6F44" w:themeColor="accent1" w:themeTint="BF"/>
        <w:insideV w:val="single" w:sz="8" w:space="0" w:color="EA6F44" w:themeColor="accent1" w:themeTint="BF"/>
      </w:tblBorders>
    </w:tblPr>
    <w:tcPr>
      <w:shd w:val="clear" w:color="auto" w:fill="F8CFC1" w:themeFill="accent1" w:themeFillTint="3F"/>
    </w:tcPr>
    <w:tblStylePr w:type="firstRow">
      <w:rPr>
        <w:b/>
        <w:bCs/>
      </w:rPr>
    </w:tblStylePr>
    <w:tblStylePr w:type="lastRow">
      <w:rPr>
        <w:b/>
        <w:bCs/>
      </w:rPr>
      <w:tblPr/>
      <w:tcPr>
        <w:tcBorders>
          <w:top w:val="single" w:sz="18" w:space="0" w:color="EA6F44" w:themeColor="accent1" w:themeTint="BF"/>
        </w:tcBorders>
      </w:tcPr>
    </w:tblStylePr>
    <w:tblStylePr w:type="firstCol">
      <w:rPr>
        <w:b/>
        <w:bCs/>
      </w:rPr>
    </w:tblStylePr>
    <w:tblStylePr w:type="lastCol">
      <w:rPr>
        <w:b/>
        <w:bCs/>
      </w:rPr>
    </w:tblStylePr>
    <w:tblStylePr w:type="band1Vert">
      <w:tblPr/>
      <w:tcPr>
        <w:shd w:val="clear" w:color="auto" w:fill="F19F82" w:themeFill="accent1" w:themeFillTint="7F"/>
      </w:tcPr>
    </w:tblStylePr>
    <w:tblStylePr w:type="band1Horz">
      <w:tblPr/>
      <w:tcPr>
        <w:shd w:val="clear" w:color="auto" w:fill="F19F82" w:themeFill="accent1" w:themeFillTint="7F"/>
      </w:tcPr>
    </w:tblStylePr>
  </w:style>
  <w:style w:type="table" w:styleId="MediumGrid1-Accent2">
    <w:name w:val="Medium Grid 1 Accent 2"/>
    <w:basedOn w:val="TableNormal"/>
    <w:uiPriority w:val="67"/>
    <w:semiHidden/>
    <w:unhideWhenUsed/>
    <w:tblPr>
      <w:tblBorders>
        <w:top w:val="single" w:sz="8"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single" w:sz="8" w:space="0" w:color="D64634" w:themeColor="accent2" w:themeTint="BF"/>
        <w:insideV w:val="single" w:sz="8" w:space="0" w:color="D64634" w:themeColor="accent2" w:themeTint="BF"/>
      </w:tblBorders>
    </w:tblPr>
    <w:tcPr>
      <w:shd w:val="clear" w:color="auto" w:fill="F1C1BC" w:themeFill="accent2" w:themeFillTint="3F"/>
    </w:tcPr>
    <w:tblStylePr w:type="firstRow">
      <w:rPr>
        <w:b/>
        <w:bCs/>
      </w:rPr>
    </w:tblStylePr>
    <w:tblStylePr w:type="lastRow">
      <w:rPr>
        <w:b/>
        <w:bCs/>
      </w:rPr>
      <w:tblPr/>
      <w:tcPr>
        <w:tcBorders>
          <w:top w:val="single" w:sz="18" w:space="0" w:color="D64634" w:themeColor="accent2" w:themeTint="BF"/>
        </w:tcBorders>
      </w:tcPr>
    </w:tblStylePr>
    <w:tblStylePr w:type="firstCol">
      <w:rPr>
        <w:b/>
        <w:bCs/>
      </w:rPr>
    </w:tblStylePr>
    <w:tblStylePr w:type="lastCol">
      <w:rPr>
        <w:b/>
        <w:bCs/>
      </w:rPr>
    </w:tblStylePr>
    <w:tblStylePr w:type="band1Vert">
      <w:tblPr/>
      <w:tcPr>
        <w:shd w:val="clear" w:color="auto" w:fill="E48478" w:themeFill="accent2" w:themeFillTint="7F"/>
      </w:tcPr>
    </w:tblStylePr>
    <w:tblStylePr w:type="band1Horz">
      <w:tblPr/>
      <w:tcPr>
        <w:shd w:val="clear" w:color="auto" w:fill="E48478" w:themeFill="accent2" w:themeFillTint="7F"/>
      </w:tcPr>
    </w:tblStylePr>
  </w:style>
  <w:style w:type="table" w:styleId="MediumGrid1-Accent3">
    <w:name w:val="Medium Grid 1 Accent 3"/>
    <w:basedOn w:val="TableNormal"/>
    <w:uiPriority w:val="67"/>
    <w:semiHidden/>
    <w:unhideWhenUsed/>
    <w:tblPr>
      <w:tblBorders>
        <w:top w:val="single" w:sz="8"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single" w:sz="8" w:space="0" w:color="B9AA8F" w:themeColor="accent3" w:themeTint="BF"/>
        <w:insideV w:val="single" w:sz="8" w:space="0" w:color="B9AA8F" w:themeColor="accent3" w:themeTint="BF"/>
      </w:tblBorders>
    </w:tblPr>
    <w:tcPr>
      <w:shd w:val="clear" w:color="auto" w:fill="E8E2DA" w:themeFill="accent3" w:themeFillTint="3F"/>
    </w:tcPr>
    <w:tblStylePr w:type="firstRow">
      <w:rPr>
        <w:b/>
        <w:bCs/>
      </w:rPr>
    </w:tblStylePr>
    <w:tblStylePr w:type="lastRow">
      <w:rPr>
        <w:b/>
        <w:bCs/>
      </w:rPr>
      <w:tblPr/>
      <w:tcPr>
        <w:tcBorders>
          <w:top w:val="single" w:sz="18" w:space="0" w:color="B9AA8F" w:themeColor="accent3" w:themeTint="BF"/>
        </w:tcBorders>
      </w:tcPr>
    </w:tblStylePr>
    <w:tblStylePr w:type="firstCol">
      <w:rPr>
        <w:b/>
        <w:bCs/>
      </w:rPr>
    </w:tblStylePr>
    <w:tblStylePr w:type="lastCol">
      <w:rPr>
        <w:b/>
        <w:bCs/>
      </w:rPr>
    </w:tblStylePr>
    <w:tblStylePr w:type="band1Vert">
      <w:tblPr/>
      <w:tcPr>
        <w:shd w:val="clear" w:color="auto" w:fill="D0C6B4" w:themeFill="accent3" w:themeFillTint="7F"/>
      </w:tcPr>
    </w:tblStylePr>
    <w:tblStylePr w:type="band1Horz">
      <w:tblPr/>
      <w:tcPr>
        <w:shd w:val="clear" w:color="auto" w:fill="D0C6B4" w:themeFill="accent3" w:themeFillTint="7F"/>
      </w:tcPr>
    </w:tblStylePr>
  </w:style>
  <w:style w:type="table" w:styleId="MediumGrid1-Accent4">
    <w:name w:val="Medium Grid 1 Accent 4"/>
    <w:basedOn w:val="TableNormal"/>
    <w:uiPriority w:val="67"/>
    <w:semiHidden/>
    <w:unhideWhenUsed/>
    <w:tblPr>
      <w:tblBorders>
        <w:top w:val="single" w:sz="8"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single" w:sz="8" w:space="0" w:color="B58676" w:themeColor="accent4" w:themeTint="BF"/>
        <w:insideV w:val="single" w:sz="8" w:space="0" w:color="B58676" w:themeColor="accent4" w:themeTint="BF"/>
      </w:tblBorders>
    </w:tblPr>
    <w:tcPr>
      <w:shd w:val="clear" w:color="auto" w:fill="E6D7D2" w:themeFill="accent4" w:themeFillTint="3F"/>
    </w:tcPr>
    <w:tblStylePr w:type="firstRow">
      <w:rPr>
        <w:b/>
        <w:bCs/>
      </w:rPr>
    </w:tblStylePr>
    <w:tblStylePr w:type="lastRow">
      <w:rPr>
        <w:b/>
        <w:bCs/>
      </w:rPr>
      <w:tblPr/>
      <w:tcPr>
        <w:tcBorders>
          <w:top w:val="single" w:sz="18" w:space="0" w:color="B58676" w:themeColor="accent4" w:themeTint="BF"/>
        </w:tcBorders>
      </w:tcPr>
    </w:tblStylePr>
    <w:tblStylePr w:type="firstCol">
      <w:rPr>
        <w:b/>
        <w:bCs/>
      </w:rPr>
    </w:tblStylePr>
    <w:tblStylePr w:type="lastCol">
      <w:rPr>
        <w:b/>
        <w:bCs/>
      </w:rPr>
    </w:tblStylePr>
    <w:tblStylePr w:type="band1Vert">
      <w:tblPr/>
      <w:tcPr>
        <w:shd w:val="clear" w:color="auto" w:fill="CDAEA4" w:themeFill="accent4" w:themeFillTint="7F"/>
      </w:tcPr>
    </w:tblStylePr>
    <w:tblStylePr w:type="band1Horz">
      <w:tblPr/>
      <w:tcPr>
        <w:shd w:val="clear" w:color="auto" w:fill="CDAEA4" w:themeFill="accent4" w:themeFillTint="7F"/>
      </w:tcPr>
    </w:tblStylePr>
  </w:style>
  <w:style w:type="table" w:styleId="MediumGrid1-Accent5">
    <w:name w:val="Medium Grid 1 Accent 5"/>
    <w:basedOn w:val="TableNormal"/>
    <w:uiPriority w:val="67"/>
    <w:semiHidden/>
    <w:unhideWhenUsed/>
    <w:tblPr>
      <w:tblBorders>
        <w:top w:val="single" w:sz="8"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single" w:sz="8" w:space="0" w:color="ACA2A3" w:themeColor="accent5" w:themeTint="BF"/>
        <w:insideV w:val="single" w:sz="8" w:space="0" w:color="ACA2A3" w:themeColor="accent5" w:themeTint="BF"/>
      </w:tblBorders>
    </w:tblPr>
    <w:tcPr>
      <w:shd w:val="clear" w:color="auto" w:fill="E3E0E0" w:themeFill="accent5" w:themeFillTint="3F"/>
    </w:tcPr>
    <w:tblStylePr w:type="firstRow">
      <w:rPr>
        <w:b/>
        <w:bCs/>
      </w:rPr>
    </w:tblStylePr>
    <w:tblStylePr w:type="lastRow">
      <w:rPr>
        <w:b/>
        <w:bCs/>
      </w:rPr>
      <w:tblPr/>
      <w:tcPr>
        <w:tcBorders>
          <w:top w:val="single" w:sz="18" w:space="0" w:color="ACA2A3" w:themeColor="accent5" w:themeTint="BF"/>
        </w:tcBorders>
      </w:tcPr>
    </w:tblStylePr>
    <w:tblStylePr w:type="firstCol">
      <w:rPr>
        <w:b/>
        <w:bCs/>
      </w:rPr>
    </w:tblStylePr>
    <w:tblStylePr w:type="lastCol">
      <w:rPr>
        <w:b/>
        <w:bCs/>
      </w:rPr>
    </w:tblStylePr>
    <w:tblStylePr w:type="band1Vert">
      <w:tblPr/>
      <w:tcPr>
        <w:shd w:val="clear" w:color="auto" w:fill="C8C1C1" w:themeFill="accent5" w:themeFillTint="7F"/>
      </w:tcPr>
    </w:tblStylePr>
    <w:tblStylePr w:type="band1Horz">
      <w:tblPr/>
      <w:tcPr>
        <w:shd w:val="clear" w:color="auto" w:fill="C8C1C1" w:themeFill="accent5" w:themeFillTint="7F"/>
      </w:tcPr>
    </w:tblStylePr>
  </w:style>
  <w:style w:type="table" w:styleId="MediumGrid1-Accent6">
    <w:name w:val="Medium Grid 1 Accent 6"/>
    <w:basedOn w:val="TableNormal"/>
    <w:uiPriority w:val="67"/>
    <w:semiHidden/>
    <w:unhideWhenUsed/>
    <w:tblPr>
      <w:tblBorders>
        <w:top w:val="single" w:sz="8"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single" w:sz="8" w:space="0" w:color="A78181" w:themeColor="accent6" w:themeTint="BF"/>
        <w:insideV w:val="single" w:sz="8" w:space="0" w:color="A78181" w:themeColor="accent6" w:themeTint="BF"/>
      </w:tblBorders>
    </w:tblPr>
    <w:tcPr>
      <w:shd w:val="clear" w:color="auto" w:fill="E2D5D5" w:themeFill="accent6" w:themeFillTint="3F"/>
    </w:tcPr>
    <w:tblStylePr w:type="firstRow">
      <w:rPr>
        <w:b/>
        <w:bCs/>
      </w:rPr>
    </w:tblStylePr>
    <w:tblStylePr w:type="lastRow">
      <w:rPr>
        <w:b/>
        <w:bCs/>
      </w:rPr>
      <w:tblPr/>
      <w:tcPr>
        <w:tcBorders>
          <w:top w:val="single" w:sz="18" w:space="0" w:color="A78181" w:themeColor="accent6" w:themeTint="BF"/>
        </w:tcBorders>
      </w:tcPr>
    </w:tblStylePr>
    <w:tblStylePr w:type="firstCol">
      <w:rPr>
        <w:b/>
        <w:bCs/>
      </w:rPr>
    </w:tblStylePr>
    <w:tblStylePr w:type="lastCol">
      <w:rPr>
        <w:b/>
        <w:bCs/>
      </w:rPr>
    </w:tblStylePr>
    <w:tblStylePr w:type="band1Vert">
      <w:tblPr/>
      <w:tcPr>
        <w:shd w:val="clear" w:color="auto" w:fill="C4ABAB" w:themeFill="accent6" w:themeFillTint="7F"/>
      </w:tcPr>
    </w:tblStylePr>
    <w:tblStylePr w:type="band1Horz">
      <w:tblPr/>
      <w:tcPr>
        <w:shd w:val="clear" w:color="auto" w:fill="C4ABAB"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D34817" w:themeColor="accent1"/>
        <w:left w:val="single" w:sz="8" w:space="0" w:color="D34817" w:themeColor="accent1"/>
        <w:bottom w:val="single" w:sz="8" w:space="0" w:color="D34817" w:themeColor="accent1"/>
        <w:right w:val="single" w:sz="8" w:space="0" w:color="D34817" w:themeColor="accent1"/>
        <w:insideH w:val="single" w:sz="8" w:space="0" w:color="D34817" w:themeColor="accent1"/>
        <w:insideV w:val="single" w:sz="8" w:space="0" w:color="D34817" w:themeColor="accent1"/>
      </w:tblBorders>
    </w:tblPr>
    <w:tcPr>
      <w:shd w:val="clear" w:color="auto" w:fill="F8CFC1" w:themeFill="accent1" w:themeFillTint="3F"/>
    </w:tcPr>
    <w:tblStylePr w:type="firstRow">
      <w:rPr>
        <w:b/>
        <w:bCs/>
        <w:color w:val="000000" w:themeColor="text1"/>
      </w:rPr>
      <w:tblPr/>
      <w:tcPr>
        <w:shd w:val="clear" w:color="auto" w:fill="FCECE6"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9D8CD" w:themeFill="accent1" w:themeFillTint="33"/>
      </w:tcPr>
    </w:tblStylePr>
    <w:tblStylePr w:type="band1Vert">
      <w:tblPr/>
      <w:tcPr>
        <w:shd w:val="clear" w:color="auto" w:fill="F19F82" w:themeFill="accent1" w:themeFillTint="7F"/>
      </w:tcPr>
    </w:tblStylePr>
    <w:tblStylePr w:type="band1Horz">
      <w:tblPr/>
      <w:tcPr>
        <w:tcBorders>
          <w:insideH w:val="single" w:sz="6" w:space="0" w:color="auto"/>
          <w:insideV w:val="single" w:sz="6" w:space="0" w:color="auto"/>
        </w:tcBorders>
        <w:shd w:val="clear" w:color="auto" w:fill="F19F82"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9B2D1F" w:themeColor="accent2"/>
        <w:left w:val="single" w:sz="8" w:space="0" w:color="9B2D1F" w:themeColor="accent2"/>
        <w:bottom w:val="single" w:sz="8" w:space="0" w:color="9B2D1F" w:themeColor="accent2"/>
        <w:right w:val="single" w:sz="8" w:space="0" w:color="9B2D1F" w:themeColor="accent2"/>
        <w:insideH w:val="single" w:sz="8" w:space="0" w:color="9B2D1F" w:themeColor="accent2"/>
        <w:insideV w:val="single" w:sz="8" w:space="0" w:color="9B2D1F" w:themeColor="accent2"/>
      </w:tblBorders>
    </w:tblPr>
    <w:tcPr>
      <w:shd w:val="clear" w:color="auto" w:fill="F1C1BC" w:themeFill="accent2" w:themeFillTint="3F"/>
    </w:tcPr>
    <w:tblStylePr w:type="firstRow">
      <w:rPr>
        <w:b/>
        <w:bCs/>
        <w:color w:val="000000" w:themeColor="text1"/>
      </w:rPr>
      <w:tblPr/>
      <w:tcPr>
        <w:shd w:val="clear" w:color="auto" w:fill="F9E6E4"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4CDC8" w:themeFill="accent2" w:themeFillTint="33"/>
      </w:tcPr>
    </w:tblStylePr>
    <w:tblStylePr w:type="band1Vert">
      <w:tblPr/>
      <w:tcPr>
        <w:shd w:val="clear" w:color="auto" w:fill="E48478" w:themeFill="accent2" w:themeFillTint="7F"/>
      </w:tcPr>
    </w:tblStylePr>
    <w:tblStylePr w:type="band1Horz">
      <w:tblPr/>
      <w:tcPr>
        <w:tcBorders>
          <w:insideH w:val="single" w:sz="6" w:space="0" w:color="auto"/>
          <w:insideV w:val="single" w:sz="6" w:space="0" w:color="auto"/>
        </w:tcBorders>
        <w:shd w:val="clear" w:color="auto" w:fill="E4847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A28E6A" w:themeColor="accent3"/>
        <w:left w:val="single" w:sz="8" w:space="0" w:color="A28E6A" w:themeColor="accent3"/>
        <w:bottom w:val="single" w:sz="8" w:space="0" w:color="A28E6A" w:themeColor="accent3"/>
        <w:right w:val="single" w:sz="8" w:space="0" w:color="A28E6A" w:themeColor="accent3"/>
        <w:insideH w:val="single" w:sz="8" w:space="0" w:color="A28E6A" w:themeColor="accent3"/>
        <w:insideV w:val="single" w:sz="8" w:space="0" w:color="A28E6A" w:themeColor="accent3"/>
      </w:tblBorders>
    </w:tblPr>
    <w:tcPr>
      <w:shd w:val="clear" w:color="auto" w:fill="E8E2DA" w:themeFill="accent3" w:themeFillTint="3F"/>
    </w:tcPr>
    <w:tblStylePr w:type="firstRow">
      <w:rPr>
        <w:b/>
        <w:bCs/>
        <w:color w:val="000000" w:themeColor="text1"/>
      </w:rPr>
      <w:tblPr/>
      <w:tcPr>
        <w:shd w:val="clear" w:color="auto" w:fill="F5F3F0"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CE8E1" w:themeFill="accent3" w:themeFillTint="33"/>
      </w:tcPr>
    </w:tblStylePr>
    <w:tblStylePr w:type="band1Vert">
      <w:tblPr/>
      <w:tcPr>
        <w:shd w:val="clear" w:color="auto" w:fill="D0C6B4" w:themeFill="accent3" w:themeFillTint="7F"/>
      </w:tcPr>
    </w:tblStylePr>
    <w:tblStylePr w:type="band1Horz">
      <w:tblPr/>
      <w:tcPr>
        <w:tcBorders>
          <w:insideH w:val="single" w:sz="6" w:space="0" w:color="auto"/>
          <w:insideV w:val="single" w:sz="6" w:space="0" w:color="auto"/>
        </w:tcBorders>
        <w:shd w:val="clear" w:color="auto" w:fill="D0C6B4"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956251" w:themeColor="accent4"/>
        <w:left w:val="single" w:sz="8" w:space="0" w:color="956251" w:themeColor="accent4"/>
        <w:bottom w:val="single" w:sz="8" w:space="0" w:color="956251" w:themeColor="accent4"/>
        <w:right w:val="single" w:sz="8" w:space="0" w:color="956251" w:themeColor="accent4"/>
        <w:insideH w:val="single" w:sz="8" w:space="0" w:color="956251" w:themeColor="accent4"/>
        <w:insideV w:val="single" w:sz="8" w:space="0" w:color="956251" w:themeColor="accent4"/>
      </w:tblBorders>
    </w:tblPr>
    <w:tcPr>
      <w:shd w:val="clear" w:color="auto" w:fill="E6D7D2" w:themeFill="accent4" w:themeFillTint="3F"/>
    </w:tcPr>
    <w:tblStylePr w:type="firstRow">
      <w:rPr>
        <w:b/>
        <w:bCs/>
        <w:color w:val="000000" w:themeColor="text1"/>
      </w:rPr>
      <w:tblPr/>
      <w:tcPr>
        <w:shd w:val="clear" w:color="auto" w:fill="F5EFED"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BDEDA" w:themeFill="accent4" w:themeFillTint="33"/>
      </w:tcPr>
    </w:tblStylePr>
    <w:tblStylePr w:type="band1Vert">
      <w:tblPr/>
      <w:tcPr>
        <w:shd w:val="clear" w:color="auto" w:fill="CDAEA4" w:themeFill="accent4" w:themeFillTint="7F"/>
      </w:tcPr>
    </w:tblStylePr>
    <w:tblStylePr w:type="band1Horz">
      <w:tblPr/>
      <w:tcPr>
        <w:tcBorders>
          <w:insideH w:val="single" w:sz="6" w:space="0" w:color="auto"/>
          <w:insideV w:val="single" w:sz="6" w:space="0" w:color="auto"/>
        </w:tcBorders>
        <w:shd w:val="clear" w:color="auto" w:fill="CDAEA4"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918485" w:themeColor="accent5"/>
        <w:left w:val="single" w:sz="8" w:space="0" w:color="918485" w:themeColor="accent5"/>
        <w:bottom w:val="single" w:sz="8" w:space="0" w:color="918485" w:themeColor="accent5"/>
        <w:right w:val="single" w:sz="8" w:space="0" w:color="918485" w:themeColor="accent5"/>
        <w:insideH w:val="single" w:sz="8" w:space="0" w:color="918485" w:themeColor="accent5"/>
        <w:insideV w:val="single" w:sz="8" w:space="0" w:color="918485" w:themeColor="accent5"/>
      </w:tblBorders>
    </w:tblPr>
    <w:tcPr>
      <w:shd w:val="clear" w:color="auto" w:fill="E3E0E0" w:themeFill="accent5" w:themeFillTint="3F"/>
    </w:tcPr>
    <w:tblStylePr w:type="firstRow">
      <w:rPr>
        <w:b/>
        <w:bCs/>
        <w:color w:val="000000" w:themeColor="text1"/>
      </w:rPr>
      <w:tblPr/>
      <w:tcPr>
        <w:shd w:val="clear" w:color="auto" w:fill="F4F2F2"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9E6E6" w:themeFill="accent5" w:themeFillTint="33"/>
      </w:tcPr>
    </w:tblStylePr>
    <w:tblStylePr w:type="band1Vert">
      <w:tblPr/>
      <w:tcPr>
        <w:shd w:val="clear" w:color="auto" w:fill="C8C1C1" w:themeFill="accent5" w:themeFillTint="7F"/>
      </w:tcPr>
    </w:tblStylePr>
    <w:tblStylePr w:type="band1Horz">
      <w:tblPr/>
      <w:tcPr>
        <w:tcBorders>
          <w:insideH w:val="single" w:sz="6" w:space="0" w:color="auto"/>
          <w:insideV w:val="single" w:sz="6" w:space="0" w:color="auto"/>
        </w:tcBorders>
        <w:shd w:val="clear" w:color="auto" w:fill="C8C1C1"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855D5D" w:themeColor="accent6"/>
        <w:left w:val="single" w:sz="8" w:space="0" w:color="855D5D" w:themeColor="accent6"/>
        <w:bottom w:val="single" w:sz="8" w:space="0" w:color="855D5D" w:themeColor="accent6"/>
        <w:right w:val="single" w:sz="8" w:space="0" w:color="855D5D" w:themeColor="accent6"/>
        <w:insideH w:val="single" w:sz="8" w:space="0" w:color="855D5D" w:themeColor="accent6"/>
        <w:insideV w:val="single" w:sz="8" w:space="0" w:color="855D5D" w:themeColor="accent6"/>
      </w:tblBorders>
    </w:tblPr>
    <w:tcPr>
      <w:shd w:val="clear" w:color="auto" w:fill="E2D5D5" w:themeFill="accent6" w:themeFillTint="3F"/>
    </w:tcPr>
    <w:tblStylePr w:type="firstRow">
      <w:rPr>
        <w:b/>
        <w:bCs/>
        <w:color w:val="000000" w:themeColor="text1"/>
      </w:rPr>
      <w:tblPr/>
      <w:tcPr>
        <w:shd w:val="clear" w:color="auto" w:fill="F3EEEE"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7DDDD" w:themeFill="accent6" w:themeFillTint="33"/>
      </w:tcPr>
    </w:tblStylePr>
    <w:tblStylePr w:type="band1Vert">
      <w:tblPr/>
      <w:tcPr>
        <w:shd w:val="clear" w:color="auto" w:fill="C4ABAB" w:themeFill="accent6" w:themeFillTint="7F"/>
      </w:tcPr>
    </w:tblStylePr>
    <w:tblStylePr w:type="band1Horz">
      <w:tblPr/>
      <w:tcPr>
        <w:tcBorders>
          <w:insideH w:val="single" w:sz="6" w:space="0" w:color="auto"/>
          <w:insideV w:val="single" w:sz="6" w:space="0" w:color="auto"/>
        </w:tcBorders>
        <w:shd w:val="clear" w:color="auto" w:fill="C4ABAB"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8CFC1"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D34817"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D34817"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D34817"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D34817"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19F82"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F19F82"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1C1BC"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B2D1F"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B2D1F"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2D1F"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2D1F"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E4847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E48478"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2DA"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A28E6A"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A28E6A"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28E6A"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28E6A"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0C6B4"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0C6B4"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D7D2"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56251"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56251"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56251"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56251"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AEA4"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DAEA4"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3E0E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1848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1848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1848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1848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8C1C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8C1C1"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2D5D5"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55D5D"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55D5D"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55D5D"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55D5D"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4ABAB"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4ABAB"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D34817"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8230B"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9D351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9D3511" w:themeFill="accent1" w:themeFillShade="BF"/>
      </w:tcPr>
    </w:tblStylePr>
    <w:tblStylePr w:type="band1Vert">
      <w:tblPr/>
      <w:tcPr>
        <w:tcBorders>
          <w:top w:val="nil"/>
          <w:left w:val="nil"/>
          <w:bottom w:val="nil"/>
          <w:right w:val="nil"/>
          <w:insideH w:val="nil"/>
          <w:insideV w:val="nil"/>
        </w:tcBorders>
        <w:shd w:val="clear" w:color="auto" w:fill="9D3511" w:themeFill="accent1" w:themeFillShade="BF"/>
      </w:tcPr>
    </w:tblStylePr>
    <w:tblStylePr w:type="band1Horz">
      <w:tblPr/>
      <w:tcPr>
        <w:tcBorders>
          <w:top w:val="nil"/>
          <w:left w:val="nil"/>
          <w:bottom w:val="nil"/>
          <w:right w:val="nil"/>
          <w:insideH w:val="nil"/>
          <w:insideV w:val="nil"/>
        </w:tcBorders>
        <w:shd w:val="clear" w:color="auto" w:fill="9D3511"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9B2D1F"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C160F"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732117"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732117" w:themeFill="accent2" w:themeFillShade="BF"/>
      </w:tcPr>
    </w:tblStylePr>
    <w:tblStylePr w:type="band1Vert">
      <w:tblPr/>
      <w:tcPr>
        <w:tcBorders>
          <w:top w:val="nil"/>
          <w:left w:val="nil"/>
          <w:bottom w:val="nil"/>
          <w:right w:val="nil"/>
          <w:insideH w:val="nil"/>
          <w:insideV w:val="nil"/>
        </w:tcBorders>
        <w:shd w:val="clear" w:color="auto" w:fill="732117" w:themeFill="accent2" w:themeFillShade="BF"/>
      </w:tcPr>
    </w:tblStylePr>
    <w:tblStylePr w:type="band1Horz">
      <w:tblPr/>
      <w:tcPr>
        <w:tcBorders>
          <w:top w:val="nil"/>
          <w:left w:val="nil"/>
          <w:bottom w:val="nil"/>
          <w:right w:val="nil"/>
          <w:insideH w:val="nil"/>
          <w:insideV w:val="nil"/>
        </w:tcBorders>
        <w:shd w:val="clear" w:color="auto" w:fill="732117"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A28E6A"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4633"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6A4D"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6A4D" w:themeFill="accent3" w:themeFillShade="BF"/>
      </w:tcPr>
    </w:tblStylePr>
    <w:tblStylePr w:type="band1Vert">
      <w:tblPr/>
      <w:tcPr>
        <w:tcBorders>
          <w:top w:val="nil"/>
          <w:left w:val="nil"/>
          <w:bottom w:val="nil"/>
          <w:right w:val="nil"/>
          <w:insideH w:val="nil"/>
          <w:insideV w:val="nil"/>
        </w:tcBorders>
        <w:shd w:val="clear" w:color="auto" w:fill="7B6A4D" w:themeFill="accent3" w:themeFillShade="BF"/>
      </w:tcPr>
    </w:tblStylePr>
    <w:tblStylePr w:type="band1Horz">
      <w:tblPr/>
      <w:tcPr>
        <w:tcBorders>
          <w:top w:val="nil"/>
          <w:left w:val="nil"/>
          <w:bottom w:val="nil"/>
          <w:right w:val="nil"/>
          <w:insideH w:val="nil"/>
          <w:insideV w:val="nil"/>
        </w:tcBorders>
        <w:shd w:val="clear" w:color="auto" w:fill="7B6A4D"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956251"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A3028"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6F493C"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6F493C" w:themeFill="accent4" w:themeFillShade="BF"/>
      </w:tcPr>
    </w:tblStylePr>
    <w:tblStylePr w:type="band1Vert">
      <w:tblPr/>
      <w:tcPr>
        <w:tcBorders>
          <w:top w:val="nil"/>
          <w:left w:val="nil"/>
          <w:bottom w:val="nil"/>
          <w:right w:val="nil"/>
          <w:insideH w:val="nil"/>
          <w:insideV w:val="nil"/>
        </w:tcBorders>
        <w:shd w:val="clear" w:color="auto" w:fill="6F493C" w:themeFill="accent4" w:themeFillShade="BF"/>
      </w:tcPr>
    </w:tblStylePr>
    <w:tblStylePr w:type="band1Horz">
      <w:tblPr/>
      <w:tcPr>
        <w:tcBorders>
          <w:top w:val="nil"/>
          <w:left w:val="nil"/>
          <w:bottom w:val="nil"/>
          <w:right w:val="nil"/>
          <w:insideH w:val="nil"/>
          <w:insideV w:val="nil"/>
        </w:tcBorders>
        <w:shd w:val="clear" w:color="auto" w:fill="6F493C"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91848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84141"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6D6262"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6D6262" w:themeFill="accent5" w:themeFillShade="BF"/>
      </w:tcPr>
    </w:tblStylePr>
    <w:tblStylePr w:type="band1Vert">
      <w:tblPr/>
      <w:tcPr>
        <w:tcBorders>
          <w:top w:val="nil"/>
          <w:left w:val="nil"/>
          <w:bottom w:val="nil"/>
          <w:right w:val="nil"/>
          <w:insideH w:val="nil"/>
          <w:insideV w:val="nil"/>
        </w:tcBorders>
        <w:shd w:val="clear" w:color="auto" w:fill="6D6262" w:themeFill="accent5" w:themeFillShade="BF"/>
      </w:tcPr>
    </w:tblStylePr>
    <w:tblStylePr w:type="band1Horz">
      <w:tblPr/>
      <w:tcPr>
        <w:tcBorders>
          <w:top w:val="nil"/>
          <w:left w:val="nil"/>
          <w:bottom w:val="nil"/>
          <w:right w:val="nil"/>
          <w:insideH w:val="nil"/>
          <w:insideV w:val="nil"/>
        </w:tcBorders>
        <w:shd w:val="clear" w:color="auto" w:fill="6D6262"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855D5D"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22E2E"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63454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634545" w:themeFill="accent6" w:themeFillShade="BF"/>
      </w:tcPr>
    </w:tblStylePr>
    <w:tblStylePr w:type="band1Vert">
      <w:tblPr/>
      <w:tcPr>
        <w:tcBorders>
          <w:top w:val="nil"/>
          <w:left w:val="nil"/>
          <w:bottom w:val="nil"/>
          <w:right w:val="nil"/>
          <w:insideH w:val="nil"/>
          <w:insideV w:val="nil"/>
        </w:tcBorders>
        <w:shd w:val="clear" w:color="auto" w:fill="634545" w:themeFill="accent6" w:themeFillShade="BF"/>
      </w:tcPr>
    </w:tblStylePr>
    <w:tblStylePr w:type="band1Horz">
      <w:tblPr/>
      <w:tcPr>
        <w:tcBorders>
          <w:top w:val="nil"/>
          <w:left w:val="nil"/>
          <w:bottom w:val="nil"/>
          <w:right w:val="nil"/>
          <w:insideH w:val="nil"/>
          <w:insideV w:val="nil"/>
        </w:tcBorders>
        <w:shd w:val="clear" w:color="auto" w:fill="634545"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9B2D1F"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9B2D1F" w:themeColor="accent2"/>
        <w:left w:val="single" w:sz="4" w:space="0" w:color="D34817" w:themeColor="accent1"/>
        <w:bottom w:val="single" w:sz="4" w:space="0" w:color="D34817" w:themeColor="accent1"/>
        <w:right w:val="single" w:sz="4" w:space="0" w:color="D34817" w:themeColor="accent1"/>
        <w:insideH w:val="single" w:sz="4" w:space="0" w:color="FFFFFF" w:themeColor="background1"/>
        <w:insideV w:val="single" w:sz="4" w:space="0" w:color="FFFFFF" w:themeColor="background1"/>
      </w:tblBorders>
    </w:tblPr>
    <w:tcPr>
      <w:shd w:val="clear" w:color="auto" w:fill="FCECE6" w:themeFill="accent1" w:themeFillTint="19"/>
    </w:tcPr>
    <w:tblStylePr w:type="firstRow">
      <w:rPr>
        <w:b/>
        <w:bCs/>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E2A0D"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7E2A0D"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7E2A0D" w:themeFill="accent1" w:themeFillShade="99"/>
      </w:tcPr>
    </w:tblStylePr>
    <w:tblStylePr w:type="band1Vert">
      <w:tblPr/>
      <w:tcPr>
        <w:shd w:val="clear" w:color="auto" w:fill="F4B29B" w:themeFill="accent1" w:themeFillTint="66"/>
      </w:tcPr>
    </w:tblStylePr>
    <w:tblStylePr w:type="band1Horz">
      <w:tblPr/>
      <w:tcPr>
        <w:shd w:val="clear" w:color="auto" w:fill="F19F82"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9B2D1F" w:themeColor="accent2"/>
        <w:left w:val="single" w:sz="4" w:space="0" w:color="9B2D1F" w:themeColor="accent2"/>
        <w:bottom w:val="single" w:sz="4" w:space="0" w:color="9B2D1F" w:themeColor="accent2"/>
        <w:right w:val="single" w:sz="4" w:space="0" w:color="9B2D1F" w:themeColor="accent2"/>
        <w:insideH w:val="single" w:sz="4" w:space="0" w:color="FFFFFF" w:themeColor="background1"/>
        <w:insideV w:val="single" w:sz="4" w:space="0" w:color="FFFFFF" w:themeColor="background1"/>
      </w:tblBorders>
    </w:tblPr>
    <w:tcPr>
      <w:shd w:val="clear" w:color="auto" w:fill="F9E6E4" w:themeFill="accent2" w:themeFillTint="19"/>
    </w:tcPr>
    <w:tblStylePr w:type="firstRow">
      <w:rPr>
        <w:b/>
        <w:bCs/>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C1A12"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C1A12"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5C1A12" w:themeFill="accent2" w:themeFillShade="99"/>
      </w:tcPr>
    </w:tblStylePr>
    <w:tblStylePr w:type="band1Vert">
      <w:tblPr/>
      <w:tcPr>
        <w:shd w:val="clear" w:color="auto" w:fill="E99C92" w:themeFill="accent2" w:themeFillTint="66"/>
      </w:tcPr>
    </w:tblStylePr>
    <w:tblStylePr w:type="band1Horz">
      <w:tblPr/>
      <w:tcPr>
        <w:shd w:val="clear" w:color="auto" w:fill="E4847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956251" w:themeColor="accent4"/>
        <w:left w:val="single" w:sz="4" w:space="0" w:color="A28E6A" w:themeColor="accent3"/>
        <w:bottom w:val="single" w:sz="4" w:space="0" w:color="A28E6A" w:themeColor="accent3"/>
        <w:right w:val="single" w:sz="4" w:space="0" w:color="A28E6A" w:themeColor="accent3"/>
        <w:insideH w:val="single" w:sz="4" w:space="0" w:color="FFFFFF" w:themeColor="background1"/>
        <w:insideV w:val="single" w:sz="4" w:space="0" w:color="FFFFFF" w:themeColor="background1"/>
      </w:tblBorders>
    </w:tblPr>
    <w:tcPr>
      <w:shd w:val="clear" w:color="auto" w:fill="F5F3F0" w:themeFill="accent3" w:themeFillTint="19"/>
    </w:tcPr>
    <w:tblStylePr w:type="firstRow">
      <w:rPr>
        <w:b/>
        <w:bCs/>
      </w:rPr>
      <w:tblPr/>
      <w:tcPr>
        <w:tcBorders>
          <w:top w:val="nil"/>
          <w:left w:val="nil"/>
          <w:bottom w:val="single" w:sz="24" w:space="0" w:color="956251"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2553D"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2553D"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2553D" w:themeFill="accent3" w:themeFillShade="99"/>
      </w:tcPr>
    </w:tblStylePr>
    <w:tblStylePr w:type="band1Vert">
      <w:tblPr/>
      <w:tcPr>
        <w:shd w:val="clear" w:color="auto" w:fill="D9D1C3" w:themeFill="accent3" w:themeFillTint="66"/>
      </w:tcPr>
    </w:tblStylePr>
    <w:tblStylePr w:type="band1Horz">
      <w:tblPr/>
      <w:tcPr>
        <w:shd w:val="clear" w:color="auto" w:fill="D0C6B4"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A28E6A" w:themeColor="accent3"/>
        <w:left w:val="single" w:sz="4" w:space="0" w:color="956251" w:themeColor="accent4"/>
        <w:bottom w:val="single" w:sz="4" w:space="0" w:color="956251" w:themeColor="accent4"/>
        <w:right w:val="single" w:sz="4" w:space="0" w:color="956251" w:themeColor="accent4"/>
        <w:insideH w:val="single" w:sz="4" w:space="0" w:color="FFFFFF" w:themeColor="background1"/>
        <w:insideV w:val="single" w:sz="4" w:space="0" w:color="FFFFFF" w:themeColor="background1"/>
      </w:tblBorders>
    </w:tblPr>
    <w:tcPr>
      <w:shd w:val="clear" w:color="auto" w:fill="F5EFED" w:themeFill="accent4" w:themeFillTint="19"/>
    </w:tcPr>
    <w:tblStylePr w:type="firstRow">
      <w:rPr>
        <w:b/>
        <w:bCs/>
      </w:rPr>
      <w:tblPr/>
      <w:tcPr>
        <w:tcBorders>
          <w:top w:val="nil"/>
          <w:left w:val="nil"/>
          <w:bottom w:val="single" w:sz="24" w:space="0" w:color="A28E6A"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93A30"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93A3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593A30" w:themeFill="accent4" w:themeFillShade="99"/>
      </w:tcPr>
    </w:tblStylePr>
    <w:tblStylePr w:type="band1Vert">
      <w:tblPr/>
      <w:tcPr>
        <w:shd w:val="clear" w:color="auto" w:fill="D7BEB6" w:themeFill="accent4" w:themeFillTint="66"/>
      </w:tcPr>
    </w:tblStylePr>
    <w:tblStylePr w:type="band1Horz">
      <w:tblPr/>
      <w:tcPr>
        <w:shd w:val="clear" w:color="auto" w:fill="CDAEA4"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855D5D" w:themeColor="accent6"/>
        <w:left w:val="single" w:sz="4" w:space="0" w:color="918485" w:themeColor="accent5"/>
        <w:bottom w:val="single" w:sz="4" w:space="0" w:color="918485" w:themeColor="accent5"/>
        <w:right w:val="single" w:sz="4" w:space="0" w:color="918485" w:themeColor="accent5"/>
        <w:insideH w:val="single" w:sz="4" w:space="0" w:color="FFFFFF" w:themeColor="background1"/>
        <w:insideV w:val="single" w:sz="4" w:space="0" w:color="FFFFFF" w:themeColor="background1"/>
      </w:tblBorders>
    </w:tblPr>
    <w:tcPr>
      <w:shd w:val="clear" w:color="auto" w:fill="F4F2F2" w:themeFill="accent5" w:themeFillTint="19"/>
    </w:tcPr>
    <w:tblStylePr w:type="firstRow">
      <w:rPr>
        <w:b/>
        <w:bCs/>
      </w:rPr>
      <w:tblPr/>
      <w:tcPr>
        <w:tcBorders>
          <w:top w:val="nil"/>
          <w:left w:val="nil"/>
          <w:bottom w:val="single" w:sz="24" w:space="0" w:color="855D5D"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74E4F"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74E4F"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574E4F" w:themeFill="accent5" w:themeFillShade="99"/>
      </w:tcPr>
    </w:tblStylePr>
    <w:tblStylePr w:type="band1Vert">
      <w:tblPr/>
      <w:tcPr>
        <w:shd w:val="clear" w:color="auto" w:fill="D3CDCE" w:themeFill="accent5" w:themeFillTint="66"/>
      </w:tcPr>
    </w:tblStylePr>
    <w:tblStylePr w:type="band1Horz">
      <w:tblPr/>
      <w:tcPr>
        <w:shd w:val="clear" w:color="auto" w:fill="C8C1C1"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918485" w:themeColor="accent5"/>
        <w:left w:val="single" w:sz="4" w:space="0" w:color="855D5D" w:themeColor="accent6"/>
        <w:bottom w:val="single" w:sz="4" w:space="0" w:color="855D5D" w:themeColor="accent6"/>
        <w:right w:val="single" w:sz="4" w:space="0" w:color="855D5D" w:themeColor="accent6"/>
        <w:insideH w:val="single" w:sz="4" w:space="0" w:color="FFFFFF" w:themeColor="background1"/>
        <w:insideV w:val="single" w:sz="4" w:space="0" w:color="FFFFFF" w:themeColor="background1"/>
      </w:tblBorders>
    </w:tblPr>
    <w:tcPr>
      <w:shd w:val="clear" w:color="auto" w:fill="F3EEEE" w:themeFill="accent6" w:themeFillTint="19"/>
    </w:tcPr>
    <w:tblStylePr w:type="firstRow">
      <w:rPr>
        <w:b/>
        <w:bCs/>
      </w:rPr>
      <w:tblPr/>
      <w:tcPr>
        <w:tcBorders>
          <w:top w:val="nil"/>
          <w:left w:val="nil"/>
          <w:bottom w:val="single" w:sz="24" w:space="0" w:color="91848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F3737"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F3737"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F3737" w:themeFill="accent6" w:themeFillShade="99"/>
      </w:tcPr>
    </w:tblStylePr>
    <w:tblStylePr w:type="band1Vert">
      <w:tblPr/>
      <w:tcPr>
        <w:shd w:val="clear" w:color="auto" w:fill="D0BCBC" w:themeFill="accent6" w:themeFillTint="66"/>
      </w:tcPr>
    </w:tblStylePr>
    <w:tblStylePr w:type="band1Horz">
      <w:tblPr/>
      <w:tcPr>
        <w:shd w:val="clear" w:color="auto" w:fill="C4ABAB"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7B2318" w:themeFill="accent2" w:themeFillShade="CC"/>
      </w:tcPr>
    </w:tblStylePr>
    <w:tblStylePr w:type="lastRow">
      <w:rPr>
        <w:b/>
        <w:bCs/>
        <w:color w:val="7B231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FCECE6" w:themeFill="accent1" w:themeFillTint="19"/>
    </w:tcPr>
    <w:tblStylePr w:type="firstRow">
      <w:rPr>
        <w:b/>
        <w:bCs/>
        <w:color w:val="FFFFFF" w:themeColor="background1"/>
      </w:rPr>
      <w:tblPr/>
      <w:tcPr>
        <w:tcBorders>
          <w:bottom w:val="single" w:sz="12" w:space="0" w:color="FFFFFF" w:themeColor="background1"/>
        </w:tcBorders>
        <w:shd w:val="clear" w:color="auto" w:fill="7B2318" w:themeFill="accent2" w:themeFillShade="CC"/>
      </w:tcPr>
    </w:tblStylePr>
    <w:tblStylePr w:type="lastRow">
      <w:rPr>
        <w:b/>
        <w:bCs/>
        <w:color w:val="7B231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8CFC1" w:themeFill="accent1" w:themeFillTint="3F"/>
      </w:tcPr>
    </w:tblStylePr>
    <w:tblStylePr w:type="band1Horz">
      <w:tblPr/>
      <w:tcPr>
        <w:shd w:val="clear" w:color="auto" w:fill="F9D8CD"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9E6E4" w:themeFill="accent2" w:themeFillTint="19"/>
    </w:tcPr>
    <w:tblStylePr w:type="firstRow">
      <w:rPr>
        <w:b/>
        <w:bCs/>
        <w:color w:val="FFFFFF" w:themeColor="background1"/>
      </w:rPr>
      <w:tblPr/>
      <w:tcPr>
        <w:tcBorders>
          <w:bottom w:val="single" w:sz="12" w:space="0" w:color="FFFFFF" w:themeColor="background1"/>
        </w:tcBorders>
        <w:shd w:val="clear" w:color="auto" w:fill="7B2318" w:themeFill="accent2" w:themeFillShade="CC"/>
      </w:tcPr>
    </w:tblStylePr>
    <w:tblStylePr w:type="lastRow">
      <w:rPr>
        <w:b/>
        <w:bCs/>
        <w:color w:val="7B231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1C1BC" w:themeFill="accent2" w:themeFillTint="3F"/>
      </w:tcPr>
    </w:tblStylePr>
    <w:tblStylePr w:type="band1Horz">
      <w:tblPr/>
      <w:tcPr>
        <w:shd w:val="clear" w:color="auto" w:fill="F4CDC8"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F5F3F0" w:themeFill="accent3" w:themeFillTint="19"/>
    </w:tcPr>
    <w:tblStylePr w:type="firstRow">
      <w:rPr>
        <w:b/>
        <w:bCs/>
        <w:color w:val="FFFFFF" w:themeColor="background1"/>
      </w:rPr>
      <w:tblPr/>
      <w:tcPr>
        <w:tcBorders>
          <w:bottom w:val="single" w:sz="12" w:space="0" w:color="FFFFFF" w:themeColor="background1"/>
        </w:tcBorders>
        <w:shd w:val="clear" w:color="auto" w:fill="774E40" w:themeFill="accent4" w:themeFillShade="CC"/>
      </w:tcPr>
    </w:tblStylePr>
    <w:tblStylePr w:type="lastRow">
      <w:rPr>
        <w:b/>
        <w:bCs/>
        <w:color w:val="774E4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2DA" w:themeFill="accent3" w:themeFillTint="3F"/>
      </w:tcPr>
    </w:tblStylePr>
    <w:tblStylePr w:type="band1Horz">
      <w:tblPr/>
      <w:tcPr>
        <w:shd w:val="clear" w:color="auto" w:fill="ECE8E1"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5EFED" w:themeFill="accent4" w:themeFillTint="19"/>
    </w:tcPr>
    <w:tblStylePr w:type="firstRow">
      <w:rPr>
        <w:b/>
        <w:bCs/>
        <w:color w:val="FFFFFF" w:themeColor="background1"/>
      </w:rPr>
      <w:tblPr/>
      <w:tcPr>
        <w:tcBorders>
          <w:bottom w:val="single" w:sz="12" w:space="0" w:color="FFFFFF" w:themeColor="background1"/>
        </w:tcBorders>
        <w:shd w:val="clear" w:color="auto" w:fill="837252" w:themeFill="accent3" w:themeFillShade="CC"/>
      </w:tcPr>
    </w:tblStylePr>
    <w:tblStylePr w:type="lastRow">
      <w:rPr>
        <w:b/>
        <w:bCs/>
        <w:color w:val="837252"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D7D2" w:themeFill="accent4" w:themeFillTint="3F"/>
      </w:tcPr>
    </w:tblStylePr>
    <w:tblStylePr w:type="band1Horz">
      <w:tblPr/>
      <w:tcPr>
        <w:shd w:val="clear" w:color="auto" w:fill="EBDEDA"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F4F2F2" w:themeFill="accent5" w:themeFillTint="19"/>
    </w:tcPr>
    <w:tblStylePr w:type="firstRow">
      <w:rPr>
        <w:b/>
        <w:bCs/>
        <w:color w:val="FFFFFF" w:themeColor="background1"/>
      </w:rPr>
      <w:tblPr/>
      <w:tcPr>
        <w:tcBorders>
          <w:bottom w:val="single" w:sz="12" w:space="0" w:color="FFFFFF" w:themeColor="background1"/>
        </w:tcBorders>
        <w:shd w:val="clear" w:color="auto" w:fill="6A4A4A" w:themeFill="accent6" w:themeFillShade="CC"/>
      </w:tcPr>
    </w:tblStylePr>
    <w:tblStylePr w:type="lastRow">
      <w:rPr>
        <w:b/>
        <w:bCs/>
        <w:color w:val="6A4A4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3E0E0" w:themeFill="accent5" w:themeFillTint="3F"/>
      </w:tcPr>
    </w:tblStylePr>
    <w:tblStylePr w:type="band1Horz">
      <w:tblPr/>
      <w:tcPr>
        <w:shd w:val="clear" w:color="auto" w:fill="E9E6E6"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F3EEEE" w:themeFill="accent6" w:themeFillTint="19"/>
    </w:tcPr>
    <w:tblStylePr w:type="firstRow">
      <w:rPr>
        <w:b/>
        <w:bCs/>
        <w:color w:val="FFFFFF" w:themeColor="background1"/>
      </w:rPr>
      <w:tblPr/>
      <w:tcPr>
        <w:tcBorders>
          <w:bottom w:val="single" w:sz="12" w:space="0" w:color="FFFFFF" w:themeColor="background1"/>
        </w:tcBorders>
        <w:shd w:val="clear" w:color="auto" w:fill="746869" w:themeFill="accent5" w:themeFillShade="CC"/>
      </w:tcPr>
    </w:tblStylePr>
    <w:tblStylePr w:type="lastRow">
      <w:rPr>
        <w:b/>
        <w:bCs/>
        <w:color w:val="746869"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2D5D5" w:themeFill="accent6" w:themeFillTint="3F"/>
      </w:tcPr>
    </w:tblStylePr>
    <w:tblStylePr w:type="band1Horz">
      <w:tblPr/>
      <w:tcPr>
        <w:shd w:val="clear" w:color="auto" w:fill="E7DDDD"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F9D8CD" w:themeFill="accent1" w:themeFillTint="33"/>
    </w:tcPr>
    <w:tblStylePr w:type="firstRow">
      <w:rPr>
        <w:b/>
        <w:bCs/>
      </w:rPr>
      <w:tblPr/>
      <w:tcPr>
        <w:shd w:val="clear" w:color="auto" w:fill="F4B29B" w:themeFill="accent1" w:themeFillTint="66"/>
      </w:tcPr>
    </w:tblStylePr>
    <w:tblStylePr w:type="lastRow">
      <w:rPr>
        <w:b/>
        <w:bCs/>
        <w:color w:val="000000" w:themeColor="text1"/>
      </w:rPr>
      <w:tblPr/>
      <w:tcPr>
        <w:shd w:val="clear" w:color="auto" w:fill="F4B29B" w:themeFill="accent1" w:themeFillTint="66"/>
      </w:tcPr>
    </w:tblStylePr>
    <w:tblStylePr w:type="firstCol">
      <w:rPr>
        <w:color w:val="FFFFFF" w:themeColor="background1"/>
      </w:rPr>
      <w:tblPr/>
      <w:tcPr>
        <w:shd w:val="clear" w:color="auto" w:fill="9D3511" w:themeFill="accent1" w:themeFillShade="BF"/>
      </w:tcPr>
    </w:tblStylePr>
    <w:tblStylePr w:type="lastCol">
      <w:rPr>
        <w:color w:val="FFFFFF" w:themeColor="background1"/>
      </w:rPr>
      <w:tblPr/>
      <w:tcPr>
        <w:shd w:val="clear" w:color="auto" w:fill="9D3511" w:themeFill="accent1" w:themeFillShade="BF"/>
      </w:tcPr>
    </w:tblStylePr>
    <w:tblStylePr w:type="band1Vert">
      <w:tblPr/>
      <w:tcPr>
        <w:shd w:val="clear" w:color="auto" w:fill="F19F82" w:themeFill="accent1" w:themeFillTint="7F"/>
      </w:tcPr>
    </w:tblStylePr>
    <w:tblStylePr w:type="band1Horz">
      <w:tblPr/>
      <w:tcPr>
        <w:shd w:val="clear" w:color="auto" w:fill="F19F82"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F4CDC8" w:themeFill="accent2" w:themeFillTint="33"/>
    </w:tcPr>
    <w:tblStylePr w:type="firstRow">
      <w:rPr>
        <w:b/>
        <w:bCs/>
      </w:rPr>
      <w:tblPr/>
      <w:tcPr>
        <w:shd w:val="clear" w:color="auto" w:fill="E99C92" w:themeFill="accent2" w:themeFillTint="66"/>
      </w:tcPr>
    </w:tblStylePr>
    <w:tblStylePr w:type="lastRow">
      <w:rPr>
        <w:b/>
        <w:bCs/>
        <w:color w:val="000000" w:themeColor="text1"/>
      </w:rPr>
      <w:tblPr/>
      <w:tcPr>
        <w:shd w:val="clear" w:color="auto" w:fill="E99C92" w:themeFill="accent2" w:themeFillTint="66"/>
      </w:tcPr>
    </w:tblStylePr>
    <w:tblStylePr w:type="firstCol">
      <w:rPr>
        <w:color w:val="FFFFFF" w:themeColor="background1"/>
      </w:rPr>
      <w:tblPr/>
      <w:tcPr>
        <w:shd w:val="clear" w:color="auto" w:fill="732117" w:themeFill="accent2" w:themeFillShade="BF"/>
      </w:tcPr>
    </w:tblStylePr>
    <w:tblStylePr w:type="lastCol">
      <w:rPr>
        <w:color w:val="FFFFFF" w:themeColor="background1"/>
      </w:rPr>
      <w:tblPr/>
      <w:tcPr>
        <w:shd w:val="clear" w:color="auto" w:fill="732117" w:themeFill="accent2" w:themeFillShade="BF"/>
      </w:tcPr>
    </w:tblStylePr>
    <w:tblStylePr w:type="band1Vert">
      <w:tblPr/>
      <w:tcPr>
        <w:shd w:val="clear" w:color="auto" w:fill="E48478" w:themeFill="accent2" w:themeFillTint="7F"/>
      </w:tcPr>
    </w:tblStylePr>
    <w:tblStylePr w:type="band1Horz">
      <w:tblPr/>
      <w:tcPr>
        <w:shd w:val="clear" w:color="auto" w:fill="E48478"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ECE8E1" w:themeFill="accent3" w:themeFillTint="33"/>
    </w:tcPr>
    <w:tblStylePr w:type="firstRow">
      <w:rPr>
        <w:b/>
        <w:bCs/>
      </w:rPr>
      <w:tblPr/>
      <w:tcPr>
        <w:shd w:val="clear" w:color="auto" w:fill="D9D1C3" w:themeFill="accent3" w:themeFillTint="66"/>
      </w:tcPr>
    </w:tblStylePr>
    <w:tblStylePr w:type="lastRow">
      <w:rPr>
        <w:b/>
        <w:bCs/>
        <w:color w:val="000000" w:themeColor="text1"/>
      </w:rPr>
      <w:tblPr/>
      <w:tcPr>
        <w:shd w:val="clear" w:color="auto" w:fill="D9D1C3" w:themeFill="accent3" w:themeFillTint="66"/>
      </w:tcPr>
    </w:tblStylePr>
    <w:tblStylePr w:type="firstCol">
      <w:rPr>
        <w:color w:val="FFFFFF" w:themeColor="background1"/>
      </w:rPr>
      <w:tblPr/>
      <w:tcPr>
        <w:shd w:val="clear" w:color="auto" w:fill="7B6A4D" w:themeFill="accent3" w:themeFillShade="BF"/>
      </w:tcPr>
    </w:tblStylePr>
    <w:tblStylePr w:type="lastCol">
      <w:rPr>
        <w:color w:val="FFFFFF" w:themeColor="background1"/>
      </w:rPr>
      <w:tblPr/>
      <w:tcPr>
        <w:shd w:val="clear" w:color="auto" w:fill="7B6A4D" w:themeFill="accent3" w:themeFillShade="BF"/>
      </w:tcPr>
    </w:tblStylePr>
    <w:tblStylePr w:type="band1Vert">
      <w:tblPr/>
      <w:tcPr>
        <w:shd w:val="clear" w:color="auto" w:fill="D0C6B4" w:themeFill="accent3" w:themeFillTint="7F"/>
      </w:tcPr>
    </w:tblStylePr>
    <w:tblStylePr w:type="band1Horz">
      <w:tblPr/>
      <w:tcPr>
        <w:shd w:val="clear" w:color="auto" w:fill="D0C6B4"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BDEDA" w:themeFill="accent4" w:themeFillTint="33"/>
    </w:tcPr>
    <w:tblStylePr w:type="firstRow">
      <w:rPr>
        <w:b/>
        <w:bCs/>
      </w:rPr>
      <w:tblPr/>
      <w:tcPr>
        <w:shd w:val="clear" w:color="auto" w:fill="D7BEB6" w:themeFill="accent4" w:themeFillTint="66"/>
      </w:tcPr>
    </w:tblStylePr>
    <w:tblStylePr w:type="lastRow">
      <w:rPr>
        <w:b/>
        <w:bCs/>
        <w:color w:val="000000" w:themeColor="text1"/>
      </w:rPr>
      <w:tblPr/>
      <w:tcPr>
        <w:shd w:val="clear" w:color="auto" w:fill="D7BEB6" w:themeFill="accent4" w:themeFillTint="66"/>
      </w:tcPr>
    </w:tblStylePr>
    <w:tblStylePr w:type="firstCol">
      <w:rPr>
        <w:color w:val="FFFFFF" w:themeColor="background1"/>
      </w:rPr>
      <w:tblPr/>
      <w:tcPr>
        <w:shd w:val="clear" w:color="auto" w:fill="6F493C" w:themeFill="accent4" w:themeFillShade="BF"/>
      </w:tcPr>
    </w:tblStylePr>
    <w:tblStylePr w:type="lastCol">
      <w:rPr>
        <w:color w:val="FFFFFF" w:themeColor="background1"/>
      </w:rPr>
      <w:tblPr/>
      <w:tcPr>
        <w:shd w:val="clear" w:color="auto" w:fill="6F493C" w:themeFill="accent4" w:themeFillShade="BF"/>
      </w:tcPr>
    </w:tblStylePr>
    <w:tblStylePr w:type="band1Vert">
      <w:tblPr/>
      <w:tcPr>
        <w:shd w:val="clear" w:color="auto" w:fill="CDAEA4" w:themeFill="accent4" w:themeFillTint="7F"/>
      </w:tcPr>
    </w:tblStylePr>
    <w:tblStylePr w:type="band1Horz">
      <w:tblPr/>
      <w:tcPr>
        <w:shd w:val="clear" w:color="auto" w:fill="CDAEA4"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E9E6E6" w:themeFill="accent5" w:themeFillTint="33"/>
    </w:tcPr>
    <w:tblStylePr w:type="firstRow">
      <w:rPr>
        <w:b/>
        <w:bCs/>
      </w:rPr>
      <w:tblPr/>
      <w:tcPr>
        <w:shd w:val="clear" w:color="auto" w:fill="D3CDCE" w:themeFill="accent5" w:themeFillTint="66"/>
      </w:tcPr>
    </w:tblStylePr>
    <w:tblStylePr w:type="lastRow">
      <w:rPr>
        <w:b/>
        <w:bCs/>
        <w:color w:val="000000" w:themeColor="text1"/>
      </w:rPr>
      <w:tblPr/>
      <w:tcPr>
        <w:shd w:val="clear" w:color="auto" w:fill="D3CDCE" w:themeFill="accent5" w:themeFillTint="66"/>
      </w:tcPr>
    </w:tblStylePr>
    <w:tblStylePr w:type="firstCol">
      <w:rPr>
        <w:color w:val="FFFFFF" w:themeColor="background1"/>
      </w:rPr>
      <w:tblPr/>
      <w:tcPr>
        <w:shd w:val="clear" w:color="auto" w:fill="6D6262" w:themeFill="accent5" w:themeFillShade="BF"/>
      </w:tcPr>
    </w:tblStylePr>
    <w:tblStylePr w:type="lastCol">
      <w:rPr>
        <w:color w:val="FFFFFF" w:themeColor="background1"/>
      </w:rPr>
      <w:tblPr/>
      <w:tcPr>
        <w:shd w:val="clear" w:color="auto" w:fill="6D6262" w:themeFill="accent5" w:themeFillShade="BF"/>
      </w:tcPr>
    </w:tblStylePr>
    <w:tblStylePr w:type="band1Vert">
      <w:tblPr/>
      <w:tcPr>
        <w:shd w:val="clear" w:color="auto" w:fill="C8C1C1" w:themeFill="accent5" w:themeFillTint="7F"/>
      </w:tcPr>
    </w:tblStylePr>
    <w:tblStylePr w:type="band1Horz">
      <w:tblPr/>
      <w:tcPr>
        <w:shd w:val="clear" w:color="auto" w:fill="C8C1C1"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E7DDDD" w:themeFill="accent6" w:themeFillTint="33"/>
    </w:tcPr>
    <w:tblStylePr w:type="firstRow">
      <w:rPr>
        <w:b/>
        <w:bCs/>
      </w:rPr>
      <w:tblPr/>
      <w:tcPr>
        <w:shd w:val="clear" w:color="auto" w:fill="D0BCBC" w:themeFill="accent6" w:themeFillTint="66"/>
      </w:tcPr>
    </w:tblStylePr>
    <w:tblStylePr w:type="lastRow">
      <w:rPr>
        <w:b/>
        <w:bCs/>
        <w:color w:val="000000" w:themeColor="text1"/>
      </w:rPr>
      <w:tblPr/>
      <w:tcPr>
        <w:shd w:val="clear" w:color="auto" w:fill="D0BCBC" w:themeFill="accent6" w:themeFillTint="66"/>
      </w:tcPr>
    </w:tblStylePr>
    <w:tblStylePr w:type="firstCol">
      <w:rPr>
        <w:color w:val="FFFFFF" w:themeColor="background1"/>
      </w:rPr>
      <w:tblPr/>
      <w:tcPr>
        <w:shd w:val="clear" w:color="auto" w:fill="634545" w:themeFill="accent6" w:themeFillShade="BF"/>
      </w:tcPr>
    </w:tblStylePr>
    <w:tblStylePr w:type="lastCol">
      <w:rPr>
        <w:color w:val="FFFFFF" w:themeColor="background1"/>
      </w:rPr>
      <w:tblPr/>
      <w:tcPr>
        <w:shd w:val="clear" w:color="auto" w:fill="634545" w:themeFill="accent6" w:themeFillShade="BF"/>
      </w:tcPr>
    </w:tblStylePr>
    <w:tblStylePr w:type="band1Vert">
      <w:tblPr/>
      <w:tcPr>
        <w:shd w:val="clear" w:color="auto" w:fill="C4ABAB" w:themeFill="accent6" w:themeFillTint="7F"/>
      </w:tcPr>
    </w:tblStylePr>
    <w:tblStylePr w:type="band1Horz">
      <w:tblPr/>
      <w:tcPr>
        <w:shd w:val="clear" w:color="auto" w:fill="C4ABAB" w:themeFill="accent6" w:themeFillTint="7F"/>
      </w:tcPr>
    </w:tblStylePr>
  </w:style>
  <w:style w:type="character" w:customStyle="1" w:styleId="TitleChar">
    <w:name w:val="Title Char"/>
    <w:basedOn w:val="DefaultParagraphFont"/>
    <w:link w:val="Title"/>
    <w:uiPriority w:val="10"/>
    <w:rsid w:val="003B35E8"/>
    <w:rPr>
      <w:rFonts w:asciiTheme="majorHAnsi" w:eastAsiaTheme="majorEastAsia" w:hAnsiTheme="majorHAnsi" w:cstheme="majorBidi"/>
      <w:color w:val="4E4A4A" w:themeColor="text2" w:themeShade="BF"/>
      <w:spacing w:val="5"/>
      <w:sz w:val="52"/>
      <w:szCs w:val="52"/>
    </w:rPr>
  </w:style>
  <w:style w:type="character" w:styleId="PlaceholderText">
    <w:name w:val="Placeholder Text"/>
    <w:basedOn w:val="DefaultParagraphFont"/>
    <w:uiPriority w:val="99"/>
    <w:semiHidden/>
    <w:rPr>
      <w:color w:val="7B6A4D"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D34817"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3B35E8"/>
    <w:rPr>
      <w:rFonts w:asciiTheme="majorHAnsi" w:eastAsiaTheme="majorEastAsia" w:hAnsiTheme="majorHAnsi" w:cstheme="majorBidi"/>
      <w:b/>
      <w:bCs/>
      <w:color w:val="9D3511" w:themeColor="accent1" w:themeShade="BF"/>
      <w:sz w:val="28"/>
      <w:szCs w:val="28"/>
    </w:rPr>
  </w:style>
  <w:style w:type="character" w:customStyle="1" w:styleId="Heading2Char">
    <w:name w:val="Heading 2 Char"/>
    <w:basedOn w:val="DefaultParagraphFont"/>
    <w:link w:val="Heading2"/>
    <w:uiPriority w:val="9"/>
    <w:rsid w:val="003B35E8"/>
    <w:rPr>
      <w:rFonts w:asciiTheme="majorHAnsi" w:eastAsiaTheme="majorEastAsia" w:hAnsiTheme="majorHAnsi" w:cstheme="majorBidi"/>
      <w:b/>
      <w:bCs/>
      <w:color w:val="D34817" w:themeColor="accent1"/>
      <w:sz w:val="26"/>
      <w:szCs w:val="26"/>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F4B29B" w:themeColor="accent1" w:themeTint="66"/>
        <w:left w:val="single" w:sz="4" w:space="0" w:color="F4B29B" w:themeColor="accent1" w:themeTint="66"/>
        <w:bottom w:val="single" w:sz="4" w:space="0" w:color="F4B29B" w:themeColor="accent1" w:themeTint="66"/>
        <w:right w:val="single" w:sz="4" w:space="0" w:color="F4B29B" w:themeColor="accent1" w:themeTint="66"/>
        <w:insideH w:val="single" w:sz="4" w:space="0" w:color="F4B29B" w:themeColor="accent1" w:themeTint="66"/>
        <w:insideV w:val="single" w:sz="4" w:space="0" w:color="F4B29B" w:themeColor="accent1" w:themeTint="66"/>
      </w:tblBorders>
    </w:tblPr>
    <w:tblStylePr w:type="firstRow">
      <w:rPr>
        <w:b/>
        <w:bCs/>
      </w:rPr>
      <w:tblPr/>
      <w:tcPr>
        <w:tcBorders>
          <w:bottom w:val="single" w:sz="12" w:space="0" w:color="EE8C69" w:themeColor="accent1" w:themeTint="99"/>
        </w:tcBorders>
      </w:tcPr>
    </w:tblStylePr>
    <w:tblStylePr w:type="lastRow">
      <w:rPr>
        <w:b/>
        <w:bCs/>
      </w:rPr>
      <w:tblPr/>
      <w:tcPr>
        <w:tcBorders>
          <w:top w:val="double" w:sz="2" w:space="0" w:color="EE8C69"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E99C92" w:themeColor="accent2" w:themeTint="66"/>
        <w:left w:val="single" w:sz="4" w:space="0" w:color="E99C92" w:themeColor="accent2" w:themeTint="66"/>
        <w:bottom w:val="single" w:sz="4" w:space="0" w:color="E99C92" w:themeColor="accent2" w:themeTint="66"/>
        <w:right w:val="single" w:sz="4" w:space="0" w:color="E99C92" w:themeColor="accent2" w:themeTint="66"/>
        <w:insideH w:val="single" w:sz="4" w:space="0" w:color="E99C92" w:themeColor="accent2" w:themeTint="66"/>
        <w:insideV w:val="single" w:sz="4" w:space="0" w:color="E99C92" w:themeColor="accent2" w:themeTint="66"/>
      </w:tblBorders>
    </w:tblPr>
    <w:tblStylePr w:type="firstRow">
      <w:rPr>
        <w:b/>
        <w:bCs/>
      </w:rPr>
      <w:tblPr/>
      <w:tcPr>
        <w:tcBorders>
          <w:bottom w:val="single" w:sz="12" w:space="0" w:color="DE6A5C" w:themeColor="accent2" w:themeTint="99"/>
        </w:tcBorders>
      </w:tcPr>
    </w:tblStylePr>
    <w:tblStylePr w:type="lastRow">
      <w:rPr>
        <w:b/>
        <w:bCs/>
      </w:rPr>
      <w:tblPr/>
      <w:tcPr>
        <w:tcBorders>
          <w:top w:val="double" w:sz="2" w:space="0" w:color="DE6A5C"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D9D1C3" w:themeColor="accent3" w:themeTint="66"/>
        <w:left w:val="single" w:sz="4" w:space="0" w:color="D9D1C3" w:themeColor="accent3" w:themeTint="66"/>
        <w:bottom w:val="single" w:sz="4" w:space="0" w:color="D9D1C3" w:themeColor="accent3" w:themeTint="66"/>
        <w:right w:val="single" w:sz="4" w:space="0" w:color="D9D1C3" w:themeColor="accent3" w:themeTint="66"/>
        <w:insideH w:val="single" w:sz="4" w:space="0" w:color="D9D1C3" w:themeColor="accent3" w:themeTint="66"/>
        <w:insideV w:val="single" w:sz="4" w:space="0" w:color="D9D1C3" w:themeColor="accent3" w:themeTint="66"/>
      </w:tblBorders>
    </w:tblPr>
    <w:tblStylePr w:type="firstRow">
      <w:rPr>
        <w:b/>
        <w:bCs/>
      </w:rPr>
      <w:tblPr/>
      <w:tcPr>
        <w:tcBorders>
          <w:bottom w:val="single" w:sz="12" w:space="0" w:color="C7BBA5" w:themeColor="accent3" w:themeTint="99"/>
        </w:tcBorders>
      </w:tcPr>
    </w:tblStylePr>
    <w:tblStylePr w:type="lastRow">
      <w:rPr>
        <w:b/>
        <w:bCs/>
      </w:rPr>
      <w:tblPr/>
      <w:tcPr>
        <w:tcBorders>
          <w:top w:val="double" w:sz="2" w:space="0" w:color="C7BBA5"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D7BEB6" w:themeColor="accent4" w:themeTint="66"/>
        <w:left w:val="single" w:sz="4" w:space="0" w:color="D7BEB6" w:themeColor="accent4" w:themeTint="66"/>
        <w:bottom w:val="single" w:sz="4" w:space="0" w:color="D7BEB6" w:themeColor="accent4" w:themeTint="66"/>
        <w:right w:val="single" w:sz="4" w:space="0" w:color="D7BEB6" w:themeColor="accent4" w:themeTint="66"/>
        <w:insideH w:val="single" w:sz="4" w:space="0" w:color="D7BEB6" w:themeColor="accent4" w:themeTint="66"/>
        <w:insideV w:val="single" w:sz="4" w:space="0" w:color="D7BEB6" w:themeColor="accent4" w:themeTint="66"/>
      </w:tblBorders>
    </w:tblPr>
    <w:tblStylePr w:type="firstRow">
      <w:rPr>
        <w:b/>
        <w:bCs/>
      </w:rPr>
      <w:tblPr/>
      <w:tcPr>
        <w:tcBorders>
          <w:bottom w:val="single" w:sz="12" w:space="0" w:color="C39E92" w:themeColor="accent4" w:themeTint="99"/>
        </w:tcBorders>
      </w:tcPr>
    </w:tblStylePr>
    <w:tblStylePr w:type="lastRow">
      <w:rPr>
        <w:b/>
        <w:bCs/>
      </w:rPr>
      <w:tblPr/>
      <w:tcPr>
        <w:tcBorders>
          <w:top w:val="double" w:sz="2" w:space="0" w:color="C39E92"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D3CDCE" w:themeColor="accent5" w:themeTint="66"/>
        <w:left w:val="single" w:sz="4" w:space="0" w:color="D3CDCE" w:themeColor="accent5" w:themeTint="66"/>
        <w:bottom w:val="single" w:sz="4" w:space="0" w:color="D3CDCE" w:themeColor="accent5" w:themeTint="66"/>
        <w:right w:val="single" w:sz="4" w:space="0" w:color="D3CDCE" w:themeColor="accent5" w:themeTint="66"/>
        <w:insideH w:val="single" w:sz="4" w:space="0" w:color="D3CDCE" w:themeColor="accent5" w:themeTint="66"/>
        <w:insideV w:val="single" w:sz="4" w:space="0" w:color="D3CDCE" w:themeColor="accent5" w:themeTint="66"/>
      </w:tblBorders>
    </w:tblPr>
    <w:tblStylePr w:type="firstRow">
      <w:rPr>
        <w:b/>
        <w:bCs/>
      </w:rPr>
      <w:tblPr/>
      <w:tcPr>
        <w:tcBorders>
          <w:bottom w:val="single" w:sz="12" w:space="0" w:color="BDB5B5" w:themeColor="accent5" w:themeTint="99"/>
        </w:tcBorders>
      </w:tcPr>
    </w:tblStylePr>
    <w:tblStylePr w:type="lastRow">
      <w:rPr>
        <w:b/>
        <w:bCs/>
      </w:rPr>
      <w:tblPr/>
      <w:tcPr>
        <w:tcBorders>
          <w:top w:val="double" w:sz="2" w:space="0" w:color="BDB5B5"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D0BCBC" w:themeColor="accent6" w:themeTint="66"/>
        <w:left w:val="single" w:sz="4" w:space="0" w:color="D0BCBC" w:themeColor="accent6" w:themeTint="66"/>
        <w:bottom w:val="single" w:sz="4" w:space="0" w:color="D0BCBC" w:themeColor="accent6" w:themeTint="66"/>
        <w:right w:val="single" w:sz="4" w:space="0" w:color="D0BCBC" w:themeColor="accent6" w:themeTint="66"/>
        <w:insideH w:val="single" w:sz="4" w:space="0" w:color="D0BCBC" w:themeColor="accent6" w:themeTint="66"/>
        <w:insideV w:val="single" w:sz="4" w:space="0" w:color="D0BCBC" w:themeColor="accent6" w:themeTint="66"/>
      </w:tblBorders>
    </w:tblPr>
    <w:tblStylePr w:type="firstRow">
      <w:rPr>
        <w:b/>
        <w:bCs/>
      </w:rPr>
      <w:tblPr/>
      <w:tcPr>
        <w:tcBorders>
          <w:bottom w:val="single" w:sz="12" w:space="0" w:color="B89A9A" w:themeColor="accent6" w:themeTint="99"/>
        </w:tcBorders>
      </w:tcPr>
    </w:tblStylePr>
    <w:tblStylePr w:type="lastRow">
      <w:rPr>
        <w:b/>
        <w:bCs/>
      </w:rPr>
      <w:tblPr/>
      <w:tcPr>
        <w:tcBorders>
          <w:top w:val="double" w:sz="2" w:space="0" w:color="B89A9A"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EE8C69" w:themeColor="accent1" w:themeTint="99"/>
        <w:bottom w:val="single" w:sz="2" w:space="0" w:color="EE8C69" w:themeColor="accent1" w:themeTint="99"/>
        <w:insideH w:val="single" w:sz="2" w:space="0" w:color="EE8C69" w:themeColor="accent1" w:themeTint="99"/>
        <w:insideV w:val="single" w:sz="2" w:space="0" w:color="EE8C69" w:themeColor="accent1" w:themeTint="99"/>
      </w:tblBorders>
    </w:tblPr>
    <w:tblStylePr w:type="firstRow">
      <w:rPr>
        <w:b/>
        <w:bCs/>
      </w:rPr>
      <w:tblPr/>
      <w:tcPr>
        <w:tcBorders>
          <w:top w:val="nil"/>
          <w:bottom w:val="single" w:sz="12" w:space="0" w:color="EE8C69" w:themeColor="accent1" w:themeTint="99"/>
          <w:insideH w:val="nil"/>
          <w:insideV w:val="nil"/>
        </w:tcBorders>
        <w:shd w:val="clear" w:color="auto" w:fill="FFFFFF" w:themeFill="background1"/>
      </w:tcPr>
    </w:tblStylePr>
    <w:tblStylePr w:type="lastRow">
      <w:rPr>
        <w:b/>
        <w:bCs/>
      </w:rPr>
      <w:tblPr/>
      <w:tcPr>
        <w:tcBorders>
          <w:top w:val="double" w:sz="2" w:space="0" w:color="EE8C69"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GridTable2-Accent21">
    <w:name w:val="Grid Table 2 - Accent 21"/>
    <w:basedOn w:val="TableNormal"/>
    <w:uiPriority w:val="47"/>
    <w:tblPr>
      <w:tblBorders>
        <w:top w:val="single" w:sz="2" w:space="0" w:color="DE6A5C" w:themeColor="accent2" w:themeTint="99"/>
        <w:bottom w:val="single" w:sz="2" w:space="0" w:color="DE6A5C" w:themeColor="accent2" w:themeTint="99"/>
        <w:insideH w:val="single" w:sz="2" w:space="0" w:color="DE6A5C" w:themeColor="accent2" w:themeTint="99"/>
        <w:insideV w:val="single" w:sz="2" w:space="0" w:color="DE6A5C" w:themeColor="accent2" w:themeTint="99"/>
      </w:tblBorders>
    </w:tblPr>
    <w:tblStylePr w:type="firstRow">
      <w:rPr>
        <w:b/>
        <w:bCs/>
      </w:rPr>
      <w:tblPr/>
      <w:tcPr>
        <w:tcBorders>
          <w:top w:val="nil"/>
          <w:bottom w:val="single" w:sz="12" w:space="0" w:color="DE6A5C" w:themeColor="accent2" w:themeTint="99"/>
          <w:insideH w:val="nil"/>
          <w:insideV w:val="nil"/>
        </w:tcBorders>
        <w:shd w:val="clear" w:color="auto" w:fill="FFFFFF" w:themeFill="background1"/>
      </w:tcPr>
    </w:tblStylePr>
    <w:tblStylePr w:type="lastRow">
      <w:rPr>
        <w:b/>
        <w:bCs/>
      </w:rPr>
      <w:tblPr/>
      <w:tcPr>
        <w:tcBorders>
          <w:top w:val="double" w:sz="2" w:space="0" w:color="DE6A5C"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GridTable2-Accent31">
    <w:name w:val="Grid Table 2 - Accent 31"/>
    <w:basedOn w:val="TableNormal"/>
    <w:uiPriority w:val="47"/>
    <w:tblPr>
      <w:tblBorders>
        <w:top w:val="single" w:sz="2" w:space="0" w:color="C7BBA5" w:themeColor="accent3" w:themeTint="99"/>
        <w:bottom w:val="single" w:sz="2" w:space="0" w:color="C7BBA5" w:themeColor="accent3" w:themeTint="99"/>
        <w:insideH w:val="single" w:sz="2" w:space="0" w:color="C7BBA5" w:themeColor="accent3" w:themeTint="99"/>
        <w:insideV w:val="single" w:sz="2" w:space="0" w:color="C7BBA5" w:themeColor="accent3" w:themeTint="99"/>
      </w:tblBorders>
    </w:tblPr>
    <w:tblStylePr w:type="firstRow">
      <w:rPr>
        <w:b/>
        <w:bCs/>
      </w:rPr>
      <w:tblPr/>
      <w:tcPr>
        <w:tcBorders>
          <w:top w:val="nil"/>
          <w:bottom w:val="single" w:sz="12" w:space="0" w:color="C7BBA5" w:themeColor="accent3" w:themeTint="99"/>
          <w:insideH w:val="nil"/>
          <w:insideV w:val="nil"/>
        </w:tcBorders>
        <w:shd w:val="clear" w:color="auto" w:fill="FFFFFF" w:themeFill="background1"/>
      </w:tcPr>
    </w:tblStylePr>
    <w:tblStylePr w:type="lastRow">
      <w:rPr>
        <w:b/>
        <w:bCs/>
      </w:rPr>
      <w:tblPr/>
      <w:tcPr>
        <w:tcBorders>
          <w:top w:val="double" w:sz="2" w:space="0" w:color="C7BBA5"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GridTable2-Accent41">
    <w:name w:val="Grid Table 2 - Accent 41"/>
    <w:basedOn w:val="TableNormal"/>
    <w:uiPriority w:val="47"/>
    <w:tblPr>
      <w:tblBorders>
        <w:top w:val="single" w:sz="2" w:space="0" w:color="C39E92" w:themeColor="accent4" w:themeTint="99"/>
        <w:bottom w:val="single" w:sz="2" w:space="0" w:color="C39E92" w:themeColor="accent4" w:themeTint="99"/>
        <w:insideH w:val="single" w:sz="2" w:space="0" w:color="C39E92" w:themeColor="accent4" w:themeTint="99"/>
        <w:insideV w:val="single" w:sz="2" w:space="0" w:color="C39E92" w:themeColor="accent4" w:themeTint="99"/>
      </w:tblBorders>
    </w:tblPr>
    <w:tblStylePr w:type="firstRow">
      <w:rPr>
        <w:b/>
        <w:bCs/>
      </w:rPr>
      <w:tblPr/>
      <w:tcPr>
        <w:tcBorders>
          <w:top w:val="nil"/>
          <w:bottom w:val="single" w:sz="12" w:space="0" w:color="C39E92" w:themeColor="accent4" w:themeTint="99"/>
          <w:insideH w:val="nil"/>
          <w:insideV w:val="nil"/>
        </w:tcBorders>
        <w:shd w:val="clear" w:color="auto" w:fill="FFFFFF" w:themeFill="background1"/>
      </w:tcPr>
    </w:tblStylePr>
    <w:tblStylePr w:type="lastRow">
      <w:rPr>
        <w:b/>
        <w:bCs/>
      </w:rPr>
      <w:tblPr/>
      <w:tcPr>
        <w:tcBorders>
          <w:top w:val="double" w:sz="2" w:space="0" w:color="C39E92"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GridTable2-Accent51">
    <w:name w:val="Grid Table 2 - Accent 51"/>
    <w:basedOn w:val="TableNormal"/>
    <w:uiPriority w:val="47"/>
    <w:tblPr>
      <w:tblBorders>
        <w:top w:val="single" w:sz="2" w:space="0" w:color="BDB5B5" w:themeColor="accent5" w:themeTint="99"/>
        <w:bottom w:val="single" w:sz="2" w:space="0" w:color="BDB5B5" w:themeColor="accent5" w:themeTint="99"/>
        <w:insideH w:val="single" w:sz="2" w:space="0" w:color="BDB5B5" w:themeColor="accent5" w:themeTint="99"/>
        <w:insideV w:val="single" w:sz="2" w:space="0" w:color="BDB5B5" w:themeColor="accent5" w:themeTint="99"/>
      </w:tblBorders>
    </w:tblPr>
    <w:tblStylePr w:type="firstRow">
      <w:rPr>
        <w:b/>
        <w:bCs/>
      </w:rPr>
      <w:tblPr/>
      <w:tcPr>
        <w:tcBorders>
          <w:top w:val="nil"/>
          <w:bottom w:val="single" w:sz="12" w:space="0" w:color="BDB5B5" w:themeColor="accent5" w:themeTint="99"/>
          <w:insideH w:val="nil"/>
          <w:insideV w:val="nil"/>
        </w:tcBorders>
        <w:shd w:val="clear" w:color="auto" w:fill="FFFFFF" w:themeFill="background1"/>
      </w:tcPr>
    </w:tblStylePr>
    <w:tblStylePr w:type="lastRow">
      <w:rPr>
        <w:b/>
        <w:bCs/>
      </w:rPr>
      <w:tblPr/>
      <w:tcPr>
        <w:tcBorders>
          <w:top w:val="double" w:sz="2" w:space="0" w:color="BDB5B5"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GridTable2-Accent61">
    <w:name w:val="Grid Table 2 - Accent 61"/>
    <w:basedOn w:val="TableNormal"/>
    <w:uiPriority w:val="47"/>
    <w:tblPr>
      <w:tblBorders>
        <w:top w:val="single" w:sz="2" w:space="0" w:color="B89A9A" w:themeColor="accent6" w:themeTint="99"/>
        <w:bottom w:val="single" w:sz="2" w:space="0" w:color="B89A9A" w:themeColor="accent6" w:themeTint="99"/>
        <w:insideH w:val="single" w:sz="2" w:space="0" w:color="B89A9A" w:themeColor="accent6" w:themeTint="99"/>
        <w:insideV w:val="single" w:sz="2" w:space="0" w:color="B89A9A" w:themeColor="accent6" w:themeTint="99"/>
      </w:tblBorders>
    </w:tblPr>
    <w:tblStylePr w:type="firstRow">
      <w:rPr>
        <w:b/>
        <w:bCs/>
      </w:rPr>
      <w:tblPr/>
      <w:tcPr>
        <w:tcBorders>
          <w:top w:val="nil"/>
          <w:bottom w:val="single" w:sz="12" w:space="0" w:color="B89A9A" w:themeColor="accent6" w:themeTint="99"/>
          <w:insideH w:val="nil"/>
          <w:insideV w:val="nil"/>
        </w:tcBorders>
        <w:shd w:val="clear" w:color="auto" w:fill="FFFFFF" w:themeFill="background1"/>
      </w:tcPr>
    </w:tblStylePr>
    <w:tblStylePr w:type="lastRow">
      <w:rPr>
        <w:b/>
        <w:bCs/>
      </w:rPr>
      <w:tblPr/>
      <w:tcPr>
        <w:tcBorders>
          <w:top w:val="double" w:sz="2" w:space="0" w:color="B89A9A"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9D8CD" w:themeFill="accent1" w:themeFillTint="33"/>
      </w:tcPr>
    </w:tblStylePr>
    <w:tblStylePr w:type="band1Horz">
      <w:tblPr/>
      <w:tcPr>
        <w:shd w:val="clear" w:color="auto" w:fill="F9D8CD" w:themeFill="accent1" w:themeFillTint="33"/>
      </w:tcPr>
    </w:tblStylePr>
    <w:tblStylePr w:type="neCell">
      <w:tblPr/>
      <w:tcPr>
        <w:tcBorders>
          <w:bottom w:val="single" w:sz="4" w:space="0" w:color="EE8C69" w:themeColor="accent1" w:themeTint="99"/>
        </w:tcBorders>
      </w:tcPr>
    </w:tblStylePr>
    <w:tblStylePr w:type="nwCell">
      <w:tblPr/>
      <w:tcPr>
        <w:tcBorders>
          <w:bottom w:val="single" w:sz="4" w:space="0" w:color="EE8C69" w:themeColor="accent1" w:themeTint="99"/>
        </w:tcBorders>
      </w:tcPr>
    </w:tblStylePr>
    <w:tblStylePr w:type="seCell">
      <w:tblPr/>
      <w:tcPr>
        <w:tcBorders>
          <w:top w:val="single" w:sz="4" w:space="0" w:color="EE8C69" w:themeColor="accent1" w:themeTint="99"/>
        </w:tcBorders>
      </w:tcPr>
    </w:tblStylePr>
    <w:tblStylePr w:type="swCell">
      <w:tblPr/>
      <w:tcPr>
        <w:tcBorders>
          <w:top w:val="single" w:sz="4" w:space="0" w:color="EE8C69" w:themeColor="accent1" w:themeTint="99"/>
        </w:tcBorders>
      </w:tcPr>
    </w:tblStylePr>
  </w:style>
  <w:style w:type="table" w:customStyle="1" w:styleId="GridTable3-Accent21">
    <w:name w:val="Grid Table 3 - Accent 21"/>
    <w:basedOn w:val="TableNormal"/>
    <w:uiPriority w:val="48"/>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4CDC8" w:themeFill="accent2" w:themeFillTint="33"/>
      </w:tcPr>
    </w:tblStylePr>
    <w:tblStylePr w:type="band1Horz">
      <w:tblPr/>
      <w:tcPr>
        <w:shd w:val="clear" w:color="auto" w:fill="F4CDC8" w:themeFill="accent2" w:themeFillTint="33"/>
      </w:tcPr>
    </w:tblStylePr>
    <w:tblStylePr w:type="neCell">
      <w:tblPr/>
      <w:tcPr>
        <w:tcBorders>
          <w:bottom w:val="single" w:sz="4" w:space="0" w:color="DE6A5C" w:themeColor="accent2" w:themeTint="99"/>
        </w:tcBorders>
      </w:tcPr>
    </w:tblStylePr>
    <w:tblStylePr w:type="nwCell">
      <w:tblPr/>
      <w:tcPr>
        <w:tcBorders>
          <w:bottom w:val="single" w:sz="4" w:space="0" w:color="DE6A5C" w:themeColor="accent2" w:themeTint="99"/>
        </w:tcBorders>
      </w:tcPr>
    </w:tblStylePr>
    <w:tblStylePr w:type="seCell">
      <w:tblPr/>
      <w:tcPr>
        <w:tcBorders>
          <w:top w:val="single" w:sz="4" w:space="0" w:color="DE6A5C" w:themeColor="accent2" w:themeTint="99"/>
        </w:tcBorders>
      </w:tcPr>
    </w:tblStylePr>
    <w:tblStylePr w:type="swCell">
      <w:tblPr/>
      <w:tcPr>
        <w:tcBorders>
          <w:top w:val="single" w:sz="4" w:space="0" w:color="DE6A5C" w:themeColor="accent2" w:themeTint="99"/>
        </w:tcBorders>
      </w:tcPr>
    </w:tblStylePr>
  </w:style>
  <w:style w:type="table" w:customStyle="1" w:styleId="GridTable3-Accent31">
    <w:name w:val="Grid Table 3 - Accent 31"/>
    <w:basedOn w:val="TableNormal"/>
    <w:uiPriority w:val="48"/>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CE8E1" w:themeFill="accent3" w:themeFillTint="33"/>
      </w:tcPr>
    </w:tblStylePr>
    <w:tblStylePr w:type="band1Horz">
      <w:tblPr/>
      <w:tcPr>
        <w:shd w:val="clear" w:color="auto" w:fill="ECE8E1" w:themeFill="accent3" w:themeFillTint="33"/>
      </w:tcPr>
    </w:tblStylePr>
    <w:tblStylePr w:type="neCell">
      <w:tblPr/>
      <w:tcPr>
        <w:tcBorders>
          <w:bottom w:val="single" w:sz="4" w:space="0" w:color="C7BBA5" w:themeColor="accent3" w:themeTint="99"/>
        </w:tcBorders>
      </w:tcPr>
    </w:tblStylePr>
    <w:tblStylePr w:type="nwCell">
      <w:tblPr/>
      <w:tcPr>
        <w:tcBorders>
          <w:bottom w:val="single" w:sz="4" w:space="0" w:color="C7BBA5" w:themeColor="accent3" w:themeTint="99"/>
        </w:tcBorders>
      </w:tcPr>
    </w:tblStylePr>
    <w:tblStylePr w:type="seCell">
      <w:tblPr/>
      <w:tcPr>
        <w:tcBorders>
          <w:top w:val="single" w:sz="4" w:space="0" w:color="C7BBA5" w:themeColor="accent3" w:themeTint="99"/>
        </w:tcBorders>
      </w:tcPr>
    </w:tblStylePr>
    <w:tblStylePr w:type="swCell">
      <w:tblPr/>
      <w:tcPr>
        <w:tcBorders>
          <w:top w:val="single" w:sz="4" w:space="0" w:color="C7BBA5" w:themeColor="accent3" w:themeTint="99"/>
        </w:tcBorders>
      </w:tcPr>
    </w:tblStylePr>
  </w:style>
  <w:style w:type="table" w:customStyle="1" w:styleId="GridTable3-Accent41">
    <w:name w:val="Grid Table 3 - Accent 41"/>
    <w:basedOn w:val="TableNormal"/>
    <w:uiPriority w:val="48"/>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BDEDA" w:themeFill="accent4" w:themeFillTint="33"/>
      </w:tcPr>
    </w:tblStylePr>
    <w:tblStylePr w:type="band1Horz">
      <w:tblPr/>
      <w:tcPr>
        <w:shd w:val="clear" w:color="auto" w:fill="EBDEDA" w:themeFill="accent4" w:themeFillTint="33"/>
      </w:tcPr>
    </w:tblStylePr>
    <w:tblStylePr w:type="neCell">
      <w:tblPr/>
      <w:tcPr>
        <w:tcBorders>
          <w:bottom w:val="single" w:sz="4" w:space="0" w:color="C39E92" w:themeColor="accent4" w:themeTint="99"/>
        </w:tcBorders>
      </w:tcPr>
    </w:tblStylePr>
    <w:tblStylePr w:type="nwCell">
      <w:tblPr/>
      <w:tcPr>
        <w:tcBorders>
          <w:bottom w:val="single" w:sz="4" w:space="0" w:color="C39E92" w:themeColor="accent4" w:themeTint="99"/>
        </w:tcBorders>
      </w:tcPr>
    </w:tblStylePr>
    <w:tblStylePr w:type="seCell">
      <w:tblPr/>
      <w:tcPr>
        <w:tcBorders>
          <w:top w:val="single" w:sz="4" w:space="0" w:color="C39E92" w:themeColor="accent4" w:themeTint="99"/>
        </w:tcBorders>
      </w:tcPr>
    </w:tblStylePr>
    <w:tblStylePr w:type="swCell">
      <w:tblPr/>
      <w:tcPr>
        <w:tcBorders>
          <w:top w:val="single" w:sz="4" w:space="0" w:color="C39E92" w:themeColor="accent4" w:themeTint="99"/>
        </w:tcBorders>
      </w:tcPr>
    </w:tblStylePr>
  </w:style>
  <w:style w:type="table" w:customStyle="1" w:styleId="GridTable3-Accent51">
    <w:name w:val="Grid Table 3 - Accent 51"/>
    <w:basedOn w:val="TableNormal"/>
    <w:uiPriority w:val="48"/>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9E6E6" w:themeFill="accent5" w:themeFillTint="33"/>
      </w:tcPr>
    </w:tblStylePr>
    <w:tblStylePr w:type="band1Horz">
      <w:tblPr/>
      <w:tcPr>
        <w:shd w:val="clear" w:color="auto" w:fill="E9E6E6" w:themeFill="accent5" w:themeFillTint="33"/>
      </w:tcPr>
    </w:tblStylePr>
    <w:tblStylePr w:type="neCell">
      <w:tblPr/>
      <w:tcPr>
        <w:tcBorders>
          <w:bottom w:val="single" w:sz="4" w:space="0" w:color="BDB5B5" w:themeColor="accent5" w:themeTint="99"/>
        </w:tcBorders>
      </w:tcPr>
    </w:tblStylePr>
    <w:tblStylePr w:type="nwCell">
      <w:tblPr/>
      <w:tcPr>
        <w:tcBorders>
          <w:bottom w:val="single" w:sz="4" w:space="0" w:color="BDB5B5" w:themeColor="accent5" w:themeTint="99"/>
        </w:tcBorders>
      </w:tcPr>
    </w:tblStylePr>
    <w:tblStylePr w:type="seCell">
      <w:tblPr/>
      <w:tcPr>
        <w:tcBorders>
          <w:top w:val="single" w:sz="4" w:space="0" w:color="BDB5B5" w:themeColor="accent5" w:themeTint="99"/>
        </w:tcBorders>
      </w:tcPr>
    </w:tblStylePr>
    <w:tblStylePr w:type="swCell">
      <w:tblPr/>
      <w:tcPr>
        <w:tcBorders>
          <w:top w:val="single" w:sz="4" w:space="0" w:color="BDB5B5" w:themeColor="accent5" w:themeTint="99"/>
        </w:tcBorders>
      </w:tcPr>
    </w:tblStylePr>
  </w:style>
  <w:style w:type="table" w:customStyle="1" w:styleId="GridTable3-Accent61">
    <w:name w:val="Grid Table 3 - Accent 61"/>
    <w:basedOn w:val="TableNormal"/>
    <w:uiPriority w:val="48"/>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7DDDD" w:themeFill="accent6" w:themeFillTint="33"/>
      </w:tcPr>
    </w:tblStylePr>
    <w:tblStylePr w:type="band1Horz">
      <w:tblPr/>
      <w:tcPr>
        <w:shd w:val="clear" w:color="auto" w:fill="E7DDDD" w:themeFill="accent6" w:themeFillTint="33"/>
      </w:tcPr>
    </w:tblStylePr>
    <w:tblStylePr w:type="neCell">
      <w:tblPr/>
      <w:tcPr>
        <w:tcBorders>
          <w:bottom w:val="single" w:sz="4" w:space="0" w:color="B89A9A" w:themeColor="accent6" w:themeTint="99"/>
        </w:tcBorders>
      </w:tcPr>
    </w:tblStylePr>
    <w:tblStylePr w:type="nwCell">
      <w:tblPr/>
      <w:tcPr>
        <w:tcBorders>
          <w:bottom w:val="single" w:sz="4" w:space="0" w:color="B89A9A" w:themeColor="accent6" w:themeTint="99"/>
        </w:tcBorders>
      </w:tcPr>
    </w:tblStylePr>
    <w:tblStylePr w:type="seCell">
      <w:tblPr/>
      <w:tcPr>
        <w:tcBorders>
          <w:top w:val="single" w:sz="4" w:space="0" w:color="B89A9A" w:themeColor="accent6" w:themeTint="99"/>
        </w:tcBorders>
      </w:tcPr>
    </w:tblStylePr>
    <w:tblStylePr w:type="swCell">
      <w:tblPr/>
      <w:tcPr>
        <w:tcBorders>
          <w:top w:val="single" w:sz="4" w:space="0" w:color="B89A9A"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color w:val="FFFFFF" w:themeColor="background1"/>
      </w:rPr>
      <w:tblPr/>
      <w:tcPr>
        <w:tcBorders>
          <w:top w:val="single" w:sz="4" w:space="0" w:color="D34817" w:themeColor="accent1"/>
          <w:left w:val="single" w:sz="4" w:space="0" w:color="D34817" w:themeColor="accent1"/>
          <w:bottom w:val="single" w:sz="4" w:space="0" w:color="D34817" w:themeColor="accent1"/>
          <w:right w:val="single" w:sz="4" w:space="0" w:color="D34817" w:themeColor="accent1"/>
          <w:insideH w:val="nil"/>
          <w:insideV w:val="nil"/>
        </w:tcBorders>
        <w:shd w:val="clear" w:color="auto" w:fill="D34817" w:themeFill="accent1"/>
      </w:tcPr>
    </w:tblStylePr>
    <w:tblStylePr w:type="lastRow">
      <w:rPr>
        <w:b/>
        <w:bCs/>
      </w:rPr>
      <w:tblPr/>
      <w:tcPr>
        <w:tcBorders>
          <w:top w:val="double" w:sz="4" w:space="0" w:color="D34817" w:themeColor="accent1"/>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GridTable4-Accent21">
    <w:name w:val="Grid Table 4 - Accent 21"/>
    <w:basedOn w:val="TableNormal"/>
    <w:uiPriority w:val="49"/>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color w:val="FFFFFF" w:themeColor="background1"/>
      </w:rPr>
      <w:tblPr/>
      <w:tcPr>
        <w:tcBorders>
          <w:top w:val="single" w:sz="4" w:space="0" w:color="9B2D1F" w:themeColor="accent2"/>
          <w:left w:val="single" w:sz="4" w:space="0" w:color="9B2D1F" w:themeColor="accent2"/>
          <w:bottom w:val="single" w:sz="4" w:space="0" w:color="9B2D1F" w:themeColor="accent2"/>
          <w:right w:val="single" w:sz="4" w:space="0" w:color="9B2D1F" w:themeColor="accent2"/>
          <w:insideH w:val="nil"/>
          <w:insideV w:val="nil"/>
        </w:tcBorders>
        <w:shd w:val="clear" w:color="auto" w:fill="9B2D1F" w:themeFill="accent2"/>
      </w:tcPr>
    </w:tblStylePr>
    <w:tblStylePr w:type="lastRow">
      <w:rPr>
        <w:b/>
        <w:bCs/>
      </w:rPr>
      <w:tblPr/>
      <w:tcPr>
        <w:tcBorders>
          <w:top w:val="double" w:sz="4" w:space="0" w:color="9B2D1F" w:themeColor="accent2"/>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GridTable4-Accent31">
    <w:name w:val="Grid Table 4 - Accent 31"/>
    <w:basedOn w:val="TableNormal"/>
    <w:uiPriority w:val="49"/>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color w:val="FFFFFF" w:themeColor="background1"/>
      </w:rPr>
      <w:tblPr/>
      <w:tcPr>
        <w:tcBorders>
          <w:top w:val="single" w:sz="4" w:space="0" w:color="A28E6A" w:themeColor="accent3"/>
          <w:left w:val="single" w:sz="4" w:space="0" w:color="A28E6A" w:themeColor="accent3"/>
          <w:bottom w:val="single" w:sz="4" w:space="0" w:color="A28E6A" w:themeColor="accent3"/>
          <w:right w:val="single" w:sz="4" w:space="0" w:color="A28E6A" w:themeColor="accent3"/>
          <w:insideH w:val="nil"/>
          <w:insideV w:val="nil"/>
        </w:tcBorders>
        <w:shd w:val="clear" w:color="auto" w:fill="A28E6A" w:themeFill="accent3"/>
      </w:tcPr>
    </w:tblStylePr>
    <w:tblStylePr w:type="lastRow">
      <w:rPr>
        <w:b/>
        <w:bCs/>
      </w:rPr>
      <w:tblPr/>
      <w:tcPr>
        <w:tcBorders>
          <w:top w:val="double" w:sz="4" w:space="0" w:color="A28E6A" w:themeColor="accent3"/>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GridTable4-Accent41">
    <w:name w:val="Grid Table 4 - Accent 41"/>
    <w:basedOn w:val="TableNormal"/>
    <w:uiPriority w:val="49"/>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color w:val="FFFFFF" w:themeColor="background1"/>
      </w:rPr>
      <w:tblPr/>
      <w:tcPr>
        <w:tcBorders>
          <w:top w:val="single" w:sz="4" w:space="0" w:color="956251" w:themeColor="accent4"/>
          <w:left w:val="single" w:sz="4" w:space="0" w:color="956251" w:themeColor="accent4"/>
          <w:bottom w:val="single" w:sz="4" w:space="0" w:color="956251" w:themeColor="accent4"/>
          <w:right w:val="single" w:sz="4" w:space="0" w:color="956251" w:themeColor="accent4"/>
          <w:insideH w:val="nil"/>
          <w:insideV w:val="nil"/>
        </w:tcBorders>
        <w:shd w:val="clear" w:color="auto" w:fill="956251" w:themeFill="accent4"/>
      </w:tcPr>
    </w:tblStylePr>
    <w:tblStylePr w:type="lastRow">
      <w:rPr>
        <w:b/>
        <w:bCs/>
      </w:rPr>
      <w:tblPr/>
      <w:tcPr>
        <w:tcBorders>
          <w:top w:val="double" w:sz="4" w:space="0" w:color="956251" w:themeColor="accent4"/>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GridTable4-Accent51">
    <w:name w:val="Grid Table 4 - Accent 51"/>
    <w:basedOn w:val="TableNormal"/>
    <w:uiPriority w:val="49"/>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color w:val="FFFFFF" w:themeColor="background1"/>
      </w:rPr>
      <w:tblPr/>
      <w:tcPr>
        <w:tcBorders>
          <w:top w:val="single" w:sz="4" w:space="0" w:color="918485" w:themeColor="accent5"/>
          <w:left w:val="single" w:sz="4" w:space="0" w:color="918485" w:themeColor="accent5"/>
          <w:bottom w:val="single" w:sz="4" w:space="0" w:color="918485" w:themeColor="accent5"/>
          <w:right w:val="single" w:sz="4" w:space="0" w:color="918485" w:themeColor="accent5"/>
          <w:insideH w:val="nil"/>
          <w:insideV w:val="nil"/>
        </w:tcBorders>
        <w:shd w:val="clear" w:color="auto" w:fill="918485" w:themeFill="accent5"/>
      </w:tcPr>
    </w:tblStylePr>
    <w:tblStylePr w:type="lastRow">
      <w:rPr>
        <w:b/>
        <w:bCs/>
      </w:rPr>
      <w:tblPr/>
      <w:tcPr>
        <w:tcBorders>
          <w:top w:val="double" w:sz="4" w:space="0" w:color="918485" w:themeColor="accent5"/>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GridTable4-Accent61">
    <w:name w:val="Grid Table 4 - Accent 61"/>
    <w:basedOn w:val="TableNormal"/>
    <w:uiPriority w:val="49"/>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color w:val="FFFFFF" w:themeColor="background1"/>
      </w:rPr>
      <w:tblPr/>
      <w:tcPr>
        <w:tcBorders>
          <w:top w:val="single" w:sz="4" w:space="0" w:color="855D5D" w:themeColor="accent6"/>
          <w:left w:val="single" w:sz="4" w:space="0" w:color="855D5D" w:themeColor="accent6"/>
          <w:bottom w:val="single" w:sz="4" w:space="0" w:color="855D5D" w:themeColor="accent6"/>
          <w:right w:val="single" w:sz="4" w:space="0" w:color="855D5D" w:themeColor="accent6"/>
          <w:insideH w:val="nil"/>
          <w:insideV w:val="nil"/>
        </w:tcBorders>
        <w:shd w:val="clear" w:color="auto" w:fill="855D5D" w:themeFill="accent6"/>
      </w:tcPr>
    </w:tblStylePr>
    <w:tblStylePr w:type="lastRow">
      <w:rPr>
        <w:b/>
        <w:bCs/>
      </w:rPr>
      <w:tblPr/>
      <w:tcPr>
        <w:tcBorders>
          <w:top w:val="double" w:sz="4" w:space="0" w:color="855D5D" w:themeColor="accent6"/>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9D8CD"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D34817"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D34817"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D34817"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D34817" w:themeFill="accent1"/>
      </w:tcPr>
    </w:tblStylePr>
    <w:tblStylePr w:type="band1Vert">
      <w:tblPr/>
      <w:tcPr>
        <w:shd w:val="clear" w:color="auto" w:fill="F4B29B" w:themeFill="accent1" w:themeFillTint="66"/>
      </w:tcPr>
    </w:tblStylePr>
    <w:tblStylePr w:type="band1Horz">
      <w:tblPr/>
      <w:tcPr>
        <w:shd w:val="clear" w:color="auto" w:fill="F4B29B"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4CDC8"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B2D1F"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B2D1F"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B2D1F"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B2D1F" w:themeFill="accent2"/>
      </w:tcPr>
    </w:tblStylePr>
    <w:tblStylePr w:type="band1Vert">
      <w:tblPr/>
      <w:tcPr>
        <w:shd w:val="clear" w:color="auto" w:fill="E99C92" w:themeFill="accent2" w:themeFillTint="66"/>
      </w:tcPr>
    </w:tblStylePr>
    <w:tblStylePr w:type="band1Horz">
      <w:tblPr/>
      <w:tcPr>
        <w:shd w:val="clear" w:color="auto" w:fill="E99C92"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CE8E1"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28E6A"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28E6A"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28E6A"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28E6A" w:themeFill="accent3"/>
      </w:tcPr>
    </w:tblStylePr>
    <w:tblStylePr w:type="band1Vert">
      <w:tblPr/>
      <w:tcPr>
        <w:shd w:val="clear" w:color="auto" w:fill="D9D1C3" w:themeFill="accent3" w:themeFillTint="66"/>
      </w:tcPr>
    </w:tblStylePr>
    <w:tblStylePr w:type="band1Horz">
      <w:tblPr/>
      <w:tcPr>
        <w:shd w:val="clear" w:color="auto" w:fill="D9D1C3"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BDEDA"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56251"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56251"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56251"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56251" w:themeFill="accent4"/>
      </w:tcPr>
    </w:tblStylePr>
    <w:tblStylePr w:type="band1Vert">
      <w:tblPr/>
      <w:tcPr>
        <w:shd w:val="clear" w:color="auto" w:fill="D7BEB6" w:themeFill="accent4" w:themeFillTint="66"/>
      </w:tcPr>
    </w:tblStylePr>
    <w:tblStylePr w:type="band1Horz">
      <w:tblPr/>
      <w:tcPr>
        <w:shd w:val="clear" w:color="auto" w:fill="D7BEB6"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9E6E6"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18485"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18485"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18485"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18485" w:themeFill="accent5"/>
      </w:tcPr>
    </w:tblStylePr>
    <w:tblStylePr w:type="band1Vert">
      <w:tblPr/>
      <w:tcPr>
        <w:shd w:val="clear" w:color="auto" w:fill="D3CDCE" w:themeFill="accent5" w:themeFillTint="66"/>
      </w:tcPr>
    </w:tblStylePr>
    <w:tblStylePr w:type="band1Horz">
      <w:tblPr/>
      <w:tcPr>
        <w:shd w:val="clear" w:color="auto" w:fill="D3CDCE"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7DDDD"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55D5D"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55D5D"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55D5D"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55D5D" w:themeFill="accent6"/>
      </w:tcPr>
    </w:tblStylePr>
    <w:tblStylePr w:type="band1Vert">
      <w:tblPr/>
      <w:tcPr>
        <w:shd w:val="clear" w:color="auto" w:fill="D0BCBC" w:themeFill="accent6" w:themeFillTint="66"/>
      </w:tcPr>
    </w:tblStylePr>
    <w:tblStylePr w:type="band1Horz">
      <w:tblPr/>
      <w:tcPr>
        <w:shd w:val="clear" w:color="auto" w:fill="D0BCBC"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9D3511" w:themeColor="accent1" w:themeShade="BF"/>
    </w:rPr>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rPr>
      <w:tblPr/>
      <w:tcPr>
        <w:tcBorders>
          <w:bottom w:val="single" w:sz="12" w:space="0" w:color="EE8C69" w:themeColor="accent1" w:themeTint="99"/>
        </w:tcBorders>
      </w:tcPr>
    </w:tblStylePr>
    <w:tblStylePr w:type="lastRow">
      <w:rPr>
        <w:b/>
        <w:bCs/>
      </w:rPr>
      <w:tblPr/>
      <w:tcPr>
        <w:tcBorders>
          <w:top w:val="double" w:sz="4" w:space="0" w:color="EE8C69" w:themeColor="accent1" w:themeTint="99"/>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GridTable6Colorful-Accent21">
    <w:name w:val="Grid Table 6 Colorful - Accent 21"/>
    <w:basedOn w:val="TableNormal"/>
    <w:uiPriority w:val="51"/>
    <w:rPr>
      <w:color w:val="732117" w:themeColor="accent2" w:themeShade="BF"/>
    </w:rPr>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rPr>
      <w:tblPr/>
      <w:tcPr>
        <w:tcBorders>
          <w:bottom w:val="single" w:sz="12" w:space="0" w:color="DE6A5C" w:themeColor="accent2" w:themeTint="99"/>
        </w:tcBorders>
      </w:tcPr>
    </w:tblStylePr>
    <w:tblStylePr w:type="lastRow">
      <w:rPr>
        <w:b/>
        <w:bCs/>
      </w:rPr>
      <w:tblPr/>
      <w:tcPr>
        <w:tcBorders>
          <w:top w:val="double" w:sz="4" w:space="0" w:color="DE6A5C" w:themeColor="accent2" w:themeTint="99"/>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GridTable6Colorful-Accent31">
    <w:name w:val="Grid Table 6 Colorful - Accent 31"/>
    <w:basedOn w:val="TableNormal"/>
    <w:uiPriority w:val="51"/>
    <w:rPr>
      <w:color w:val="7B6A4D" w:themeColor="accent3" w:themeShade="BF"/>
    </w:rPr>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rPr>
      <w:tblPr/>
      <w:tcPr>
        <w:tcBorders>
          <w:bottom w:val="single" w:sz="12" w:space="0" w:color="C7BBA5" w:themeColor="accent3" w:themeTint="99"/>
        </w:tcBorders>
      </w:tcPr>
    </w:tblStylePr>
    <w:tblStylePr w:type="lastRow">
      <w:rPr>
        <w:b/>
        <w:bCs/>
      </w:rPr>
      <w:tblPr/>
      <w:tcPr>
        <w:tcBorders>
          <w:top w:val="double" w:sz="4" w:space="0" w:color="C7BBA5" w:themeColor="accent3" w:themeTint="99"/>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GridTable6Colorful-Accent41">
    <w:name w:val="Grid Table 6 Colorful - Accent 41"/>
    <w:basedOn w:val="TableNormal"/>
    <w:uiPriority w:val="51"/>
    <w:rPr>
      <w:color w:val="6F493C" w:themeColor="accent4" w:themeShade="BF"/>
    </w:rPr>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rPr>
      <w:tblPr/>
      <w:tcPr>
        <w:tcBorders>
          <w:bottom w:val="single" w:sz="12" w:space="0" w:color="C39E92" w:themeColor="accent4" w:themeTint="99"/>
        </w:tcBorders>
      </w:tcPr>
    </w:tblStylePr>
    <w:tblStylePr w:type="lastRow">
      <w:rPr>
        <w:b/>
        <w:bCs/>
      </w:rPr>
      <w:tblPr/>
      <w:tcPr>
        <w:tcBorders>
          <w:top w:val="double" w:sz="4" w:space="0" w:color="C39E92" w:themeColor="accent4" w:themeTint="99"/>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GridTable6Colorful-Accent51">
    <w:name w:val="Grid Table 6 Colorful - Accent 51"/>
    <w:basedOn w:val="TableNormal"/>
    <w:uiPriority w:val="51"/>
    <w:rPr>
      <w:color w:val="6D6262" w:themeColor="accent5" w:themeShade="BF"/>
    </w:rPr>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rPr>
      <w:tblPr/>
      <w:tcPr>
        <w:tcBorders>
          <w:bottom w:val="single" w:sz="12" w:space="0" w:color="BDB5B5" w:themeColor="accent5" w:themeTint="99"/>
        </w:tcBorders>
      </w:tcPr>
    </w:tblStylePr>
    <w:tblStylePr w:type="lastRow">
      <w:rPr>
        <w:b/>
        <w:bCs/>
      </w:rPr>
      <w:tblPr/>
      <w:tcPr>
        <w:tcBorders>
          <w:top w:val="double" w:sz="4" w:space="0" w:color="BDB5B5" w:themeColor="accent5" w:themeTint="99"/>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GridTable6Colorful-Accent61">
    <w:name w:val="Grid Table 6 Colorful - Accent 61"/>
    <w:basedOn w:val="TableNormal"/>
    <w:uiPriority w:val="51"/>
    <w:rPr>
      <w:color w:val="634545" w:themeColor="accent6" w:themeShade="BF"/>
    </w:rPr>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rPr>
      <w:tblPr/>
      <w:tcPr>
        <w:tcBorders>
          <w:bottom w:val="single" w:sz="12" w:space="0" w:color="B89A9A" w:themeColor="accent6" w:themeTint="99"/>
        </w:tcBorders>
      </w:tcPr>
    </w:tblStylePr>
    <w:tblStylePr w:type="lastRow">
      <w:rPr>
        <w:b/>
        <w:bCs/>
      </w:rPr>
      <w:tblPr/>
      <w:tcPr>
        <w:tcBorders>
          <w:top w:val="double" w:sz="4" w:space="0" w:color="B89A9A" w:themeColor="accent6" w:themeTint="99"/>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9D3511" w:themeColor="accent1" w:themeShade="BF"/>
    </w:rPr>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9D8CD" w:themeFill="accent1" w:themeFillTint="33"/>
      </w:tcPr>
    </w:tblStylePr>
    <w:tblStylePr w:type="band1Horz">
      <w:tblPr/>
      <w:tcPr>
        <w:shd w:val="clear" w:color="auto" w:fill="F9D8CD" w:themeFill="accent1" w:themeFillTint="33"/>
      </w:tcPr>
    </w:tblStylePr>
    <w:tblStylePr w:type="neCell">
      <w:tblPr/>
      <w:tcPr>
        <w:tcBorders>
          <w:bottom w:val="single" w:sz="4" w:space="0" w:color="EE8C69" w:themeColor="accent1" w:themeTint="99"/>
        </w:tcBorders>
      </w:tcPr>
    </w:tblStylePr>
    <w:tblStylePr w:type="nwCell">
      <w:tblPr/>
      <w:tcPr>
        <w:tcBorders>
          <w:bottom w:val="single" w:sz="4" w:space="0" w:color="EE8C69" w:themeColor="accent1" w:themeTint="99"/>
        </w:tcBorders>
      </w:tcPr>
    </w:tblStylePr>
    <w:tblStylePr w:type="seCell">
      <w:tblPr/>
      <w:tcPr>
        <w:tcBorders>
          <w:top w:val="single" w:sz="4" w:space="0" w:color="EE8C69" w:themeColor="accent1" w:themeTint="99"/>
        </w:tcBorders>
      </w:tcPr>
    </w:tblStylePr>
    <w:tblStylePr w:type="swCell">
      <w:tblPr/>
      <w:tcPr>
        <w:tcBorders>
          <w:top w:val="single" w:sz="4" w:space="0" w:color="EE8C69" w:themeColor="accent1" w:themeTint="99"/>
        </w:tcBorders>
      </w:tcPr>
    </w:tblStylePr>
  </w:style>
  <w:style w:type="table" w:customStyle="1" w:styleId="GridTable7Colorful-Accent21">
    <w:name w:val="Grid Table 7 Colorful - Accent 21"/>
    <w:basedOn w:val="TableNormal"/>
    <w:uiPriority w:val="52"/>
    <w:rPr>
      <w:color w:val="732117" w:themeColor="accent2" w:themeShade="BF"/>
    </w:rPr>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4CDC8" w:themeFill="accent2" w:themeFillTint="33"/>
      </w:tcPr>
    </w:tblStylePr>
    <w:tblStylePr w:type="band1Horz">
      <w:tblPr/>
      <w:tcPr>
        <w:shd w:val="clear" w:color="auto" w:fill="F4CDC8" w:themeFill="accent2" w:themeFillTint="33"/>
      </w:tcPr>
    </w:tblStylePr>
    <w:tblStylePr w:type="neCell">
      <w:tblPr/>
      <w:tcPr>
        <w:tcBorders>
          <w:bottom w:val="single" w:sz="4" w:space="0" w:color="DE6A5C" w:themeColor="accent2" w:themeTint="99"/>
        </w:tcBorders>
      </w:tcPr>
    </w:tblStylePr>
    <w:tblStylePr w:type="nwCell">
      <w:tblPr/>
      <w:tcPr>
        <w:tcBorders>
          <w:bottom w:val="single" w:sz="4" w:space="0" w:color="DE6A5C" w:themeColor="accent2" w:themeTint="99"/>
        </w:tcBorders>
      </w:tcPr>
    </w:tblStylePr>
    <w:tblStylePr w:type="seCell">
      <w:tblPr/>
      <w:tcPr>
        <w:tcBorders>
          <w:top w:val="single" w:sz="4" w:space="0" w:color="DE6A5C" w:themeColor="accent2" w:themeTint="99"/>
        </w:tcBorders>
      </w:tcPr>
    </w:tblStylePr>
    <w:tblStylePr w:type="swCell">
      <w:tblPr/>
      <w:tcPr>
        <w:tcBorders>
          <w:top w:val="single" w:sz="4" w:space="0" w:color="DE6A5C" w:themeColor="accent2" w:themeTint="99"/>
        </w:tcBorders>
      </w:tcPr>
    </w:tblStylePr>
  </w:style>
  <w:style w:type="table" w:customStyle="1" w:styleId="GridTable7Colorful-Accent31">
    <w:name w:val="Grid Table 7 Colorful - Accent 31"/>
    <w:basedOn w:val="TableNormal"/>
    <w:uiPriority w:val="52"/>
    <w:rPr>
      <w:color w:val="7B6A4D" w:themeColor="accent3" w:themeShade="BF"/>
    </w:rPr>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CE8E1" w:themeFill="accent3" w:themeFillTint="33"/>
      </w:tcPr>
    </w:tblStylePr>
    <w:tblStylePr w:type="band1Horz">
      <w:tblPr/>
      <w:tcPr>
        <w:shd w:val="clear" w:color="auto" w:fill="ECE8E1" w:themeFill="accent3" w:themeFillTint="33"/>
      </w:tcPr>
    </w:tblStylePr>
    <w:tblStylePr w:type="neCell">
      <w:tblPr/>
      <w:tcPr>
        <w:tcBorders>
          <w:bottom w:val="single" w:sz="4" w:space="0" w:color="C7BBA5" w:themeColor="accent3" w:themeTint="99"/>
        </w:tcBorders>
      </w:tcPr>
    </w:tblStylePr>
    <w:tblStylePr w:type="nwCell">
      <w:tblPr/>
      <w:tcPr>
        <w:tcBorders>
          <w:bottom w:val="single" w:sz="4" w:space="0" w:color="C7BBA5" w:themeColor="accent3" w:themeTint="99"/>
        </w:tcBorders>
      </w:tcPr>
    </w:tblStylePr>
    <w:tblStylePr w:type="seCell">
      <w:tblPr/>
      <w:tcPr>
        <w:tcBorders>
          <w:top w:val="single" w:sz="4" w:space="0" w:color="C7BBA5" w:themeColor="accent3" w:themeTint="99"/>
        </w:tcBorders>
      </w:tcPr>
    </w:tblStylePr>
    <w:tblStylePr w:type="swCell">
      <w:tblPr/>
      <w:tcPr>
        <w:tcBorders>
          <w:top w:val="single" w:sz="4" w:space="0" w:color="C7BBA5" w:themeColor="accent3" w:themeTint="99"/>
        </w:tcBorders>
      </w:tcPr>
    </w:tblStylePr>
  </w:style>
  <w:style w:type="table" w:customStyle="1" w:styleId="GridTable7Colorful-Accent41">
    <w:name w:val="Grid Table 7 Colorful - Accent 41"/>
    <w:basedOn w:val="TableNormal"/>
    <w:uiPriority w:val="52"/>
    <w:rPr>
      <w:color w:val="6F493C" w:themeColor="accent4" w:themeShade="BF"/>
    </w:rPr>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BDEDA" w:themeFill="accent4" w:themeFillTint="33"/>
      </w:tcPr>
    </w:tblStylePr>
    <w:tblStylePr w:type="band1Horz">
      <w:tblPr/>
      <w:tcPr>
        <w:shd w:val="clear" w:color="auto" w:fill="EBDEDA" w:themeFill="accent4" w:themeFillTint="33"/>
      </w:tcPr>
    </w:tblStylePr>
    <w:tblStylePr w:type="neCell">
      <w:tblPr/>
      <w:tcPr>
        <w:tcBorders>
          <w:bottom w:val="single" w:sz="4" w:space="0" w:color="C39E92" w:themeColor="accent4" w:themeTint="99"/>
        </w:tcBorders>
      </w:tcPr>
    </w:tblStylePr>
    <w:tblStylePr w:type="nwCell">
      <w:tblPr/>
      <w:tcPr>
        <w:tcBorders>
          <w:bottom w:val="single" w:sz="4" w:space="0" w:color="C39E92" w:themeColor="accent4" w:themeTint="99"/>
        </w:tcBorders>
      </w:tcPr>
    </w:tblStylePr>
    <w:tblStylePr w:type="seCell">
      <w:tblPr/>
      <w:tcPr>
        <w:tcBorders>
          <w:top w:val="single" w:sz="4" w:space="0" w:color="C39E92" w:themeColor="accent4" w:themeTint="99"/>
        </w:tcBorders>
      </w:tcPr>
    </w:tblStylePr>
    <w:tblStylePr w:type="swCell">
      <w:tblPr/>
      <w:tcPr>
        <w:tcBorders>
          <w:top w:val="single" w:sz="4" w:space="0" w:color="C39E92" w:themeColor="accent4" w:themeTint="99"/>
        </w:tcBorders>
      </w:tcPr>
    </w:tblStylePr>
  </w:style>
  <w:style w:type="table" w:customStyle="1" w:styleId="GridTable7Colorful-Accent51">
    <w:name w:val="Grid Table 7 Colorful - Accent 51"/>
    <w:basedOn w:val="TableNormal"/>
    <w:uiPriority w:val="52"/>
    <w:rPr>
      <w:color w:val="6D6262" w:themeColor="accent5" w:themeShade="BF"/>
    </w:rPr>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9E6E6" w:themeFill="accent5" w:themeFillTint="33"/>
      </w:tcPr>
    </w:tblStylePr>
    <w:tblStylePr w:type="band1Horz">
      <w:tblPr/>
      <w:tcPr>
        <w:shd w:val="clear" w:color="auto" w:fill="E9E6E6" w:themeFill="accent5" w:themeFillTint="33"/>
      </w:tcPr>
    </w:tblStylePr>
    <w:tblStylePr w:type="neCell">
      <w:tblPr/>
      <w:tcPr>
        <w:tcBorders>
          <w:bottom w:val="single" w:sz="4" w:space="0" w:color="BDB5B5" w:themeColor="accent5" w:themeTint="99"/>
        </w:tcBorders>
      </w:tcPr>
    </w:tblStylePr>
    <w:tblStylePr w:type="nwCell">
      <w:tblPr/>
      <w:tcPr>
        <w:tcBorders>
          <w:bottom w:val="single" w:sz="4" w:space="0" w:color="BDB5B5" w:themeColor="accent5" w:themeTint="99"/>
        </w:tcBorders>
      </w:tcPr>
    </w:tblStylePr>
    <w:tblStylePr w:type="seCell">
      <w:tblPr/>
      <w:tcPr>
        <w:tcBorders>
          <w:top w:val="single" w:sz="4" w:space="0" w:color="BDB5B5" w:themeColor="accent5" w:themeTint="99"/>
        </w:tcBorders>
      </w:tcPr>
    </w:tblStylePr>
    <w:tblStylePr w:type="swCell">
      <w:tblPr/>
      <w:tcPr>
        <w:tcBorders>
          <w:top w:val="single" w:sz="4" w:space="0" w:color="BDB5B5" w:themeColor="accent5" w:themeTint="99"/>
        </w:tcBorders>
      </w:tcPr>
    </w:tblStylePr>
  </w:style>
  <w:style w:type="table" w:customStyle="1" w:styleId="GridTable7Colorful-Accent61">
    <w:name w:val="Grid Table 7 Colorful - Accent 61"/>
    <w:basedOn w:val="TableNormal"/>
    <w:uiPriority w:val="52"/>
    <w:rPr>
      <w:color w:val="634545" w:themeColor="accent6" w:themeShade="BF"/>
    </w:rPr>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7DDDD" w:themeFill="accent6" w:themeFillTint="33"/>
      </w:tcPr>
    </w:tblStylePr>
    <w:tblStylePr w:type="band1Horz">
      <w:tblPr/>
      <w:tcPr>
        <w:shd w:val="clear" w:color="auto" w:fill="E7DDDD" w:themeFill="accent6" w:themeFillTint="33"/>
      </w:tcPr>
    </w:tblStylePr>
    <w:tblStylePr w:type="neCell">
      <w:tblPr/>
      <w:tcPr>
        <w:tcBorders>
          <w:bottom w:val="single" w:sz="4" w:space="0" w:color="B89A9A" w:themeColor="accent6" w:themeTint="99"/>
        </w:tcBorders>
      </w:tcPr>
    </w:tblStylePr>
    <w:tblStylePr w:type="nwCell">
      <w:tblPr/>
      <w:tcPr>
        <w:tcBorders>
          <w:bottom w:val="single" w:sz="4" w:space="0" w:color="B89A9A" w:themeColor="accent6" w:themeTint="99"/>
        </w:tcBorders>
      </w:tcPr>
    </w:tblStylePr>
    <w:tblStylePr w:type="seCell">
      <w:tblPr/>
      <w:tcPr>
        <w:tcBorders>
          <w:top w:val="single" w:sz="4" w:space="0" w:color="B89A9A" w:themeColor="accent6" w:themeTint="99"/>
        </w:tcBorders>
      </w:tcPr>
    </w:tblStylePr>
    <w:tblStylePr w:type="swCell">
      <w:tblPr/>
      <w:tcPr>
        <w:tcBorders>
          <w:top w:val="single" w:sz="4" w:space="0" w:color="B89A9A"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3B35E8"/>
    <w:rPr>
      <w:rFonts w:asciiTheme="majorHAnsi" w:eastAsiaTheme="majorEastAsia" w:hAnsiTheme="majorHAnsi" w:cstheme="majorBidi"/>
      <w:b/>
      <w:bCs/>
      <w:color w:val="D34817" w:themeColor="accent1"/>
    </w:rPr>
  </w:style>
  <w:style w:type="character" w:customStyle="1" w:styleId="Heading4Char">
    <w:name w:val="Heading 4 Char"/>
    <w:basedOn w:val="DefaultParagraphFont"/>
    <w:link w:val="Heading4"/>
    <w:uiPriority w:val="9"/>
    <w:semiHidden/>
    <w:rsid w:val="003B35E8"/>
    <w:rPr>
      <w:rFonts w:asciiTheme="majorHAnsi" w:eastAsiaTheme="majorEastAsia" w:hAnsiTheme="majorHAnsi" w:cstheme="majorBidi"/>
      <w:b/>
      <w:bCs/>
      <w:i/>
      <w:iCs/>
      <w:color w:val="D34817" w:themeColor="accent1"/>
    </w:rPr>
  </w:style>
  <w:style w:type="character" w:customStyle="1" w:styleId="Heading5Char">
    <w:name w:val="Heading 5 Char"/>
    <w:basedOn w:val="DefaultParagraphFont"/>
    <w:link w:val="Heading5"/>
    <w:uiPriority w:val="9"/>
    <w:semiHidden/>
    <w:rsid w:val="003B35E8"/>
    <w:rPr>
      <w:rFonts w:asciiTheme="majorHAnsi" w:eastAsiaTheme="majorEastAsia" w:hAnsiTheme="majorHAnsi" w:cstheme="majorBidi"/>
      <w:color w:val="68230B" w:themeColor="accent1" w:themeShade="7F"/>
    </w:rPr>
  </w:style>
  <w:style w:type="character" w:customStyle="1" w:styleId="Heading6Char">
    <w:name w:val="Heading 6 Char"/>
    <w:basedOn w:val="DefaultParagraphFont"/>
    <w:link w:val="Heading6"/>
    <w:uiPriority w:val="9"/>
    <w:semiHidden/>
    <w:rsid w:val="003B35E8"/>
    <w:rPr>
      <w:rFonts w:asciiTheme="majorHAnsi" w:eastAsiaTheme="majorEastAsia" w:hAnsiTheme="majorHAnsi" w:cstheme="majorBidi"/>
      <w:i/>
      <w:iCs/>
      <w:color w:val="68230B" w:themeColor="accent1" w:themeShade="7F"/>
    </w:rPr>
  </w:style>
  <w:style w:type="character" w:customStyle="1" w:styleId="Heading7Char">
    <w:name w:val="Heading 7 Char"/>
    <w:basedOn w:val="DefaultParagraphFont"/>
    <w:link w:val="Heading7"/>
    <w:uiPriority w:val="9"/>
    <w:semiHidden/>
    <w:rsid w:val="003B35E8"/>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3B35E8"/>
    <w:rPr>
      <w:rFonts w:asciiTheme="majorHAnsi" w:eastAsiaTheme="majorEastAsia" w:hAnsiTheme="majorHAnsi" w:cstheme="majorBidi"/>
      <w:color w:val="D34817" w:themeColor="accent1"/>
      <w:sz w:val="20"/>
      <w:szCs w:val="20"/>
    </w:rPr>
  </w:style>
  <w:style w:type="character" w:customStyle="1" w:styleId="Heading9Char">
    <w:name w:val="Heading 9 Char"/>
    <w:basedOn w:val="DefaultParagraphFont"/>
    <w:link w:val="Heading9"/>
    <w:uiPriority w:val="9"/>
    <w:semiHidden/>
    <w:rsid w:val="003B35E8"/>
    <w:rPr>
      <w:rFonts w:asciiTheme="majorHAnsi" w:eastAsiaTheme="majorEastAsia" w:hAnsiTheme="majorHAnsi" w:cstheme="majorBidi"/>
      <w:i/>
      <w:iCs/>
      <w:color w:val="404040" w:themeColor="text1" w:themeTint="BF"/>
      <w:sz w:val="20"/>
      <w:szCs w:val="20"/>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D34817" w:themeColor="accent1"/>
    </w:rPr>
  </w:style>
  <w:style w:type="paragraph" w:styleId="IntenseQuote">
    <w:name w:val="Intense Quote"/>
    <w:basedOn w:val="Normal"/>
    <w:next w:val="Normal"/>
    <w:link w:val="IntenseQuoteChar"/>
    <w:uiPriority w:val="30"/>
    <w:qFormat/>
    <w:rsid w:val="003B35E8"/>
    <w:pPr>
      <w:pBdr>
        <w:bottom w:val="single" w:sz="4" w:space="4" w:color="D34817" w:themeColor="accent1"/>
      </w:pBdr>
      <w:spacing w:before="200" w:after="280"/>
      <w:ind w:left="936" w:right="936"/>
    </w:pPr>
    <w:rPr>
      <w:b/>
      <w:bCs/>
      <w:i/>
      <w:iCs/>
      <w:color w:val="D34817" w:themeColor="accent1"/>
    </w:rPr>
  </w:style>
  <w:style w:type="character" w:customStyle="1" w:styleId="IntenseQuoteChar">
    <w:name w:val="Intense Quote Char"/>
    <w:basedOn w:val="DefaultParagraphFont"/>
    <w:link w:val="IntenseQuote"/>
    <w:uiPriority w:val="30"/>
    <w:rsid w:val="003B35E8"/>
    <w:rPr>
      <w:b/>
      <w:bCs/>
      <w:i/>
      <w:iCs/>
      <w:color w:val="D34817" w:themeColor="accent1"/>
    </w:rPr>
  </w:style>
  <w:style w:type="character" w:customStyle="1" w:styleId="IntenseReference1">
    <w:name w:val="Intense Reference1"/>
    <w:basedOn w:val="DefaultParagraphFont"/>
    <w:uiPriority w:val="32"/>
    <w:semiHidden/>
    <w:rPr>
      <w:b/>
      <w:bCs/>
      <w:smallCaps/>
      <w:color w:val="D34817" w:themeColor="accent1"/>
      <w:spacing w:val="5"/>
    </w:rPr>
  </w:style>
  <w:style w:type="paragraph" w:styleId="ListParagraph">
    <w:name w:val="List Paragraph"/>
    <w:basedOn w:val="Normal"/>
    <w:uiPriority w:val="34"/>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EE8C69" w:themeColor="accent1" w:themeTint="99"/>
        </w:tcBorders>
      </w:tcPr>
    </w:tblStylePr>
    <w:tblStylePr w:type="lastRow">
      <w:rPr>
        <w:b/>
        <w:bCs/>
      </w:rPr>
      <w:tblPr/>
      <w:tcPr>
        <w:tcBorders>
          <w:top w:val="single" w:sz="4" w:space="0" w:color="EE8C69" w:themeColor="accent1" w:themeTint="99"/>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DE6A5C" w:themeColor="accent2" w:themeTint="99"/>
        </w:tcBorders>
      </w:tcPr>
    </w:tblStylePr>
    <w:tblStylePr w:type="lastRow">
      <w:rPr>
        <w:b/>
        <w:bCs/>
      </w:rPr>
      <w:tblPr/>
      <w:tcPr>
        <w:tcBorders>
          <w:top w:val="single" w:sz="4" w:space="0" w:color="DE6A5C" w:themeColor="accent2" w:themeTint="99"/>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C7BBA5" w:themeColor="accent3" w:themeTint="99"/>
        </w:tcBorders>
      </w:tcPr>
    </w:tblStylePr>
    <w:tblStylePr w:type="lastRow">
      <w:rPr>
        <w:b/>
        <w:bCs/>
      </w:rPr>
      <w:tblPr/>
      <w:tcPr>
        <w:tcBorders>
          <w:top w:val="single" w:sz="4" w:space="0" w:color="C7BBA5" w:themeColor="accent3" w:themeTint="99"/>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C39E92" w:themeColor="accent4" w:themeTint="99"/>
        </w:tcBorders>
      </w:tcPr>
    </w:tblStylePr>
    <w:tblStylePr w:type="lastRow">
      <w:rPr>
        <w:b/>
        <w:bCs/>
      </w:rPr>
      <w:tblPr/>
      <w:tcPr>
        <w:tcBorders>
          <w:top w:val="single" w:sz="4" w:space="0" w:color="C39E92" w:themeColor="accent4" w:themeTint="99"/>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BDB5B5" w:themeColor="accent5" w:themeTint="99"/>
        </w:tcBorders>
      </w:tcPr>
    </w:tblStylePr>
    <w:tblStylePr w:type="lastRow">
      <w:rPr>
        <w:b/>
        <w:bCs/>
      </w:rPr>
      <w:tblPr/>
      <w:tcPr>
        <w:tcBorders>
          <w:top w:val="single" w:sz="4" w:space="0" w:color="BDB5B5" w:themeColor="accent5" w:themeTint="99"/>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B89A9A" w:themeColor="accent6" w:themeTint="99"/>
        </w:tcBorders>
      </w:tcPr>
    </w:tblStylePr>
    <w:tblStylePr w:type="lastRow">
      <w:rPr>
        <w:b/>
        <w:bCs/>
      </w:rPr>
      <w:tblPr/>
      <w:tcPr>
        <w:tcBorders>
          <w:top w:val="single" w:sz="4" w:space="0" w:color="B89A9A" w:themeColor="accent6" w:themeTint="99"/>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EE8C69" w:themeColor="accent1" w:themeTint="99"/>
        <w:bottom w:val="single" w:sz="4" w:space="0" w:color="EE8C69" w:themeColor="accent1" w:themeTint="99"/>
        <w:insideH w:val="single" w:sz="4" w:space="0" w:color="EE8C69"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2-Accent21">
    <w:name w:val="List Table 2 - Accent 21"/>
    <w:basedOn w:val="TableNormal"/>
    <w:uiPriority w:val="47"/>
    <w:tblPr>
      <w:tblBorders>
        <w:top w:val="single" w:sz="4" w:space="0" w:color="DE6A5C" w:themeColor="accent2" w:themeTint="99"/>
        <w:bottom w:val="single" w:sz="4" w:space="0" w:color="DE6A5C" w:themeColor="accent2" w:themeTint="99"/>
        <w:insideH w:val="single" w:sz="4" w:space="0" w:color="DE6A5C"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2-Accent31">
    <w:name w:val="List Table 2 - Accent 31"/>
    <w:basedOn w:val="TableNormal"/>
    <w:uiPriority w:val="47"/>
    <w:tblPr>
      <w:tblBorders>
        <w:top w:val="single" w:sz="4" w:space="0" w:color="C7BBA5" w:themeColor="accent3" w:themeTint="99"/>
        <w:bottom w:val="single" w:sz="4" w:space="0" w:color="C7BBA5" w:themeColor="accent3" w:themeTint="99"/>
        <w:insideH w:val="single" w:sz="4" w:space="0" w:color="C7BBA5"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2-Accent41">
    <w:name w:val="List Table 2 - Accent 41"/>
    <w:basedOn w:val="TableNormal"/>
    <w:uiPriority w:val="47"/>
    <w:tblPr>
      <w:tblBorders>
        <w:top w:val="single" w:sz="4" w:space="0" w:color="C39E92" w:themeColor="accent4" w:themeTint="99"/>
        <w:bottom w:val="single" w:sz="4" w:space="0" w:color="C39E92" w:themeColor="accent4" w:themeTint="99"/>
        <w:insideH w:val="single" w:sz="4" w:space="0" w:color="C39E92"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2-Accent51">
    <w:name w:val="List Table 2 - Accent 51"/>
    <w:basedOn w:val="TableNormal"/>
    <w:uiPriority w:val="47"/>
    <w:tblPr>
      <w:tblBorders>
        <w:top w:val="single" w:sz="4" w:space="0" w:color="BDB5B5" w:themeColor="accent5" w:themeTint="99"/>
        <w:bottom w:val="single" w:sz="4" w:space="0" w:color="BDB5B5" w:themeColor="accent5" w:themeTint="99"/>
        <w:insideH w:val="single" w:sz="4" w:space="0" w:color="BDB5B5"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2-Accent61">
    <w:name w:val="List Table 2 - Accent 61"/>
    <w:basedOn w:val="TableNormal"/>
    <w:uiPriority w:val="47"/>
    <w:tblPr>
      <w:tblBorders>
        <w:top w:val="single" w:sz="4" w:space="0" w:color="B89A9A" w:themeColor="accent6" w:themeTint="99"/>
        <w:bottom w:val="single" w:sz="4" w:space="0" w:color="B89A9A" w:themeColor="accent6" w:themeTint="99"/>
        <w:insideH w:val="single" w:sz="4" w:space="0" w:color="B89A9A"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D34817" w:themeColor="accent1"/>
        <w:left w:val="single" w:sz="4" w:space="0" w:color="D34817" w:themeColor="accent1"/>
        <w:bottom w:val="single" w:sz="4" w:space="0" w:color="D34817" w:themeColor="accent1"/>
        <w:right w:val="single" w:sz="4" w:space="0" w:color="D34817" w:themeColor="accent1"/>
      </w:tblBorders>
    </w:tblPr>
    <w:tblStylePr w:type="firstRow">
      <w:rPr>
        <w:b/>
        <w:bCs/>
        <w:color w:val="FFFFFF" w:themeColor="background1"/>
      </w:rPr>
      <w:tblPr/>
      <w:tcPr>
        <w:shd w:val="clear" w:color="auto" w:fill="D34817" w:themeFill="accent1"/>
      </w:tcPr>
    </w:tblStylePr>
    <w:tblStylePr w:type="lastRow">
      <w:rPr>
        <w:b/>
        <w:bCs/>
      </w:rPr>
      <w:tblPr/>
      <w:tcPr>
        <w:tcBorders>
          <w:top w:val="double" w:sz="4" w:space="0" w:color="D34817"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D34817" w:themeColor="accent1"/>
          <w:right w:val="single" w:sz="4" w:space="0" w:color="D34817" w:themeColor="accent1"/>
        </w:tcBorders>
      </w:tcPr>
    </w:tblStylePr>
    <w:tblStylePr w:type="band1Horz">
      <w:tblPr/>
      <w:tcPr>
        <w:tcBorders>
          <w:top w:val="single" w:sz="4" w:space="0" w:color="D34817" w:themeColor="accent1"/>
          <w:bottom w:val="single" w:sz="4" w:space="0" w:color="D34817"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D34817" w:themeColor="accent1"/>
          <w:left w:val="nil"/>
        </w:tcBorders>
      </w:tcPr>
    </w:tblStylePr>
    <w:tblStylePr w:type="swCell">
      <w:tblPr/>
      <w:tcPr>
        <w:tcBorders>
          <w:top w:val="double" w:sz="4" w:space="0" w:color="D34817" w:themeColor="accent1"/>
          <w:right w:val="nil"/>
        </w:tcBorders>
      </w:tcPr>
    </w:tblStylePr>
  </w:style>
  <w:style w:type="table" w:customStyle="1" w:styleId="ListTable3-Accent21">
    <w:name w:val="List Table 3 - Accent 21"/>
    <w:basedOn w:val="TableNormal"/>
    <w:uiPriority w:val="48"/>
    <w:tblPr>
      <w:tblBorders>
        <w:top w:val="single" w:sz="4" w:space="0" w:color="9B2D1F" w:themeColor="accent2"/>
        <w:left w:val="single" w:sz="4" w:space="0" w:color="9B2D1F" w:themeColor="accent2"/>
        <w:bottom w:val="single" w:sz="4" w:space="0" w:color="9B2D1F" w:themeColor="accent2"/>
        <w:right w:val="single" w:sz="4" w:space="0" w:color="9B2D1F" w:themeColor="accent2"/>
      </w:tblBorders>
    </w:tblPr>
    <w:tblStylePr w:type="firstRow">
      <w:rPr>
        <w:b/>
        <w:bCs/>
        <w:color w:val="FFFFFF" w:themeColor="background1"/>
      </w:rPr>
      <w:tblPr/>
      <w:tcPr>
        <w:shd w:val="clear" w:color="auto" w:fill="9B2D1F" w:themeFill="accent2"/>
      </w:tcPr>
    </w:tblStylePr>
    <w:tblStylePr w:type="lastRow">
      <w:rPr>
        <w:b/>
        <w:bCs/>
      </w:rPr>
      <w:tblPr/>
      <w:tcPr>
        <w:tcBorders>
          <w:top w:val="double" w:sz="4" w:space="0" w:color="9B2D1F"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B2D1F" w:themeColor="accent2"/>
          <w:right w:val="single" w:sz="4" w:space="0" w:color="9B2D1F" w:themeColor="accent2"/>
        </w:tcBorders>
      </w:tcPr>
    </w:tblStylePr>
    <w:tblStylePr w:type="band1Horz">
      <w:tblPr/>
      <w:tcPr>
        <w:tcBorders>
          <w:top w:val="single" w:sz="4" w:space="0" w:color="9B2D1F" w:themeColor="accent2"/>
          <w:bottom w:val="single" w:sz="4" w:space="0" w:color="9B2D1F"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B2D1F" w:themeColor="accent2"/>
          <w:left w:val="nil"/>
        </w:tcBorders>
      </w:tcPr>
    </w:tblStylePr>
    <w:tblStylePr w:type="swCell">
      <w:tblPr/>
      <w:tcPr>
        <w:tcBorders>
          <w:top w:val="double" w:sz="4" w:space="0" w:color="9B2D1F" w:themeColor="accent2"/>
          <w:right w:val="nil"/>
        </w:tcBorders>
      </w:tcPr>
    </w:tblStylePr>
  </w:style>
  <w:style w:type="table" w:customStyle="1" w:styleId="ListTable3-Accent31">
    <w:name w:val="List Table 3 - Accent 31"/>
    <w:basedOn w:val="TableNormal"/>
    <w:uiPriority w:val="48"/>
    <w:tblPr>
      <w:tblBorders>
        <w:top w:val="single" w:sz="4" w:space="0" w:color="A28E6A" w:themeColor="accent3"/>
        <w:left w:val="single" w:sz="4" w:space="0" w:color="A28E6A" w:themeColor="accent3"/>
        <w:bottom w:val="single" w:sz="4" w:space="0" w:color="A28E6A" w:themeColor="accent3"/>
        <w:right w:val="single" w:sz="4" w:space="0" w:color="A28E6A" w:themeColor="accent3"/>
      </w:tblBorders>
    </w:tblPr>
    <w:tblStylePr w:type="firstRow">
      <w:rPr>
        <w:b/>
        <w:bCs/>
        <w:color w:val="FFFFFF" w:themeColor="background1"/>
      </w:rPr>
      <w:tblPr/>
      <w:tcPr>
        <w:shd w:val="clear" w:color="auto" w:fill="A28E6A" w:themeFill="accent3"/>
      </w:tcPr>
    </w:tblStylePr>
    <w:tblStylePr w:type="lastRow">
      <w:rPr>
        <w:b/>
        <w:bCs/>
      </w:rPr>
      <w:tblPr/>
      <w:tcPr>
        <w:tcBorders>
          <w:top w:val="double" w:sz="4" w:space="0" w:color="A28E6A"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28E6A" w:themeColor="accent3"/>
          <w:right w:val="single" w:sz="4" w:space="0" w:color="A28E6A" w:themeColor="accent3"/>
        </w:tcBorders>
      </w:tcPr>
    </w:tblStylePr>
    <w:tblStylePr w:type="band1Horz">
      <w:tblPr/>
      <w:tcPr>
        <w:tcBorders>
          <w:top w:val="single" w:sz="4" w:space="0" w:color="A28E6A" w:themeColor="accent3"/>
          <w:bottom w:val="single" w:sz="4" w:space="0" w:color="A28E6A"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28E6A" w:themeColor="accent3"/>
          <w:left w:val="nil"/>
        </w:tcBorders>
      </w:tcPr>
    </w:tblStylePr>
    <w:tblStylePr w:type="swCell">
      <w:tblPr/>
      <w:tcPr>
        <w:tcBorders>
          <w:top w:val="double" w:sz="4" w:space="0" w:color="A28E6A" w:themeColor="accent3"/>
          <w:right w:val="nil"/>
        </w:tcBorders>
      </w:tcPr>
    </w:tblStylePr>
  </w:style>
  <w:style w:type="table" w:customStyle="1" w:styleId="ListTable3-Accent41">
    <w:name w:val="List Table 3 - Accent 41"/>
    <w:basedOn w:val="TableNormal"/>
    <w:uiPriority w:val="48"/>
    <w:tblPr>
      <w:tblBorders>
        <w:top w:val="single" w:sz="4" w:space="0" w:color="956251" w:themeColor="accent4"/>
        <w:left w:val="single" w:sz="4" w:space="0" w:color="956251" w:themeColor="accent4"/>
        <w:bottom w:val="single" w:sz="4" w:space="0" w:color="956251" w:themeColor="accent4"/>
        <w:right w:val="single" w:sz="4" w:space="0" w:color="956251" w:themeColor="accent4"/>
      </w:tblBorders>
    </w:tblPr>
    <w:tblStylePr w:type="firstRow">
      <w:rPr>
        <w:b/>
        <w:bCs/>
        <w:color w:val="FFFFFF" w:themeColor="background1"/>
      </w:rPr>
      <w:tblPr/>
      <w:tcPr>
        <w:shd w:val="clear" w:color="auto" w:fill="956251" w:themeFill="accent4"/>
      </w:tcPr>
    </w:tblStylePr>
    <w:tblStylePr w:type="lastRow">
      <w:rPr>
        <w:b/>
        <w:bCs/>
      </w:rPr>
      <w:tblPr/>
      <w:tcPr>
        <w:tcBorders>
          <w:top w:val="double" w:sz="4" w:space="0" w:color="956251"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56251" w:themeColor="accent4"/>
          <w:right w:val="single" w:sz="4" w:space="0" w:color="956251" w:themeColor="accent4"/>
        </w:tcBorders>
      </w:tcPr>
    </w:tblStylePr>
    <w:tblStylePr w:type="band1Horz">
      <w:tblPr/>
      <w:tcPr>
        <w:tcBorders>
          <w:top w:val="single" w:sz="4" w:space="0" w:color="956251" w:themeColor="accent4"/>
          <w:bottom w:val="single" w:sz="4" w:space="0" w:color="956251"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56251" w:themeColor="accent4"/>
          <w:left w:val="nil"/>
        </w:tcBorders>
      </w:tcPr>
    </w:tblStylePr>
    <w:tblStylePr w:type="swCell">
      <w:tblPr/>
      <w:tcPr>
        <w:tcBorders>
          <w:top w:val="double" w:sz="4" w:space="0" w:color="956251" w:themeColor="accent4"/>
          <w:right w:val="nil"/>
        </w:tcBorders>
      </w:tcPr>
    </w:tblStylePr>
  </w:style>
  <w:style w:type="table" w:customStyle="1" w:styleId="ListTable3-Accent51">
    <w:name w:val="List Table 3 - Accent 51"/>
    <w:basedOn w:val="TableNormal"/>
    <w:uiPriority w:val="48"/>
    <w:tblPr>
      <w:tblBorders>
        <w:top w:val="single" w:sz="4" w:space="0" w:color="918485" w:themeColor="accent5"/>
        <w:left w:val="single" w:sz="4" w:space="0" w:color="918485" w:themeColor="accent5"/>
        <w:bottom w:val="single" w:sz="4" w:space="0" w:color="918485" w:themeColor="accent5"/>
        <w:right w:val="single" w:sz="4" w:space="0" w:color="918485" w:themeColor="accent5"/>
      </w:tblBorders>
    </w:tblPr>
    <w:tblStylePr w:type="firstRow">
      <w:rPr>
        <w:b/>
        <w:bCs/>
        <w:color w:val="FFFFFF" w:themeColor="background1"/>
      </w:rPr>
      <w:tblPr/>
      <w:tcPr>
        <w:shd w:val="clear" w:color="auto" w:fill="918485" w:themeFill="accent5"/>
      </w:tcPr>
    </w:tblStylePr>
    <w:tblStylePr w:type="lastRow">
      <w:rPr>
        <w:b/>
        <w:bCs/>
      </w:rPr>
      <w:tblPr/>
      <w:tcPr>
        <w:tcBorders>
          <w:top w:val="double" w:sz="4" w:space="0" w:color="918485"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18485" w:themeColor="accent5"/>
          <w:right w:val="single" w:sz="4" w:space="0" w:color="918485" w:themeColor="accent5"/>
        </w:tcBorders>
      </w:tcPr>
    </w:tblStylePr>
    <w:tblStylePr w:type="band1Horz">
      <w:tblPr/>
      <w:tcPr>
        <w:tcBorders>
          <w:top w:val="single" w:sz="4" w:space="0" w:color="918485" w:themeColor="accent5"/>
          <w:bottom w:val="single" w:sz="4" w:space="0" w:color="918485"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18485" w:themeColor="accent5"/>
          <w:left w:val="nil"/>
        </w:tcBorders>
      </w:tcPr>
    </w:tblStylePr>
    <w:tblStylePr w:type="swCell">
      <w:tblPr/>
      <w:tcPr>
        <w:tcBorders>
          <w:top w:val="double" w:sz="4" w:space="0" w:color="918485" w:themeColor="accent5"/>
          <w:right w:val="nil"/>
        </w:tcBorders>
      </w:tcPr>
    </w:tblStylePr>
  </w:style>
  <w:style w:type="table" w:customStyle="1" w:styleId="ListTable3-Accent61">
    <w:name w:val="List Table 3 - Accent 61"/>
    <w:basedOn w:val="TableNormal"/>
    <w:uiPriority w:val="48"/>
    <w:tblPr>
      <w:tblBorders>
        <w:top w:val="single" w:sz="4" w:space="0" w:color="855D5D" w:themeColor="accent6"/>
        <w:left w:val="single" w:sz="4" w:space="0" w:color="855D5D" w:themeColor="accent6"/>
        <w:bottom w:val="single" w:sz="4" w:space="0" w:color="855D5D" w:themeColor="accent6"/>
        <w:right w:val="single" w:sz="4" w:space="0" w:color="855D5D" w:themeColor="accent6"/>
      </w:tblBorders>
    </w:tblPr>
    <w:tblStylePr w:type="firstRow">
      <w:rPr>
        <w:b/>
        <w:bCs/>
        <w:color w:val="FFFFFF" w:themeColor="background1"/>
      </w:rPr>
      <w:tblPr/>
      <w:tcPr>
        <w:shd w:val="clear" w:color="auto" w:fill="855D5D" w:themeFill="accent6"/>
      </w:tcPr>
    </w:tblStylePr>
    <w:tblStylePr w:type="lastRow">
      <w:rPr>
        <w:b/>
        <w:bCs/>
      </w:rPr>
      <w:tblPr/>
      <w:tcPr>
        <w:tcBorders>
          <w:top w:val="double" w:sz="4" w:space="0" w:color="855D5D"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55D5D" w:themeColor="accent6"/>
          <w:right w:val="single" w:sz="4" w:space="0" w:color="855D5D" w:themeColor="accent6"/>
        </w:tcBorders>
      </w:tcPr>
    </w:tblStylePr>
    <w:tblStylePr w:type="band1Horz">
      <w:tblPr/>
      <w:tcPr>
        <w:tcBorders>
          <w:top w:val="single" w:sz="4" w:space="0" w:color="855D5D" w:themeColor="accent6"/>
          <w:bottom w:val="single" w:sz="4" w:space="0" w:color="855D5D"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55D5D" w:themeColor="accent6"/>
          <w:left w:val="nil"/>
        </w:tcBorders>
      </w:tcPr>
    </w:tblStylePr>
    <w:tblStylePr w:type="swCell">
      <w:tblPr/>
      <w:tcPr>
        <w:tcBorders>
          <w:top w:val="double" w:sz="4" w:space="0" w:color="855D5D"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tblBorders>
    </w:tblPr>
    <w:tblStylePr w:type="firstRow">
      <w:rPr>
        <w:b/>
        <w:bCs/>
        <w:color w:val="FFFFFF" w:themeColor="background1"/>
      </w:rPr>
      <w:tblPr/>
      <w:tcPr>
        <w:tcBorders>
          <w:top w:val="single" w:sz="4" w:space="0" w:color="D34817" w:themeColor="accent1"/>
          <w:left w:val="single" w:sz="4" w:space="0" w:color="D34817" w:themeColor="accent1"/>
          <w:bottom w:val="single" w:sz="4" w:space="0" w:color="D34817" w:themeColor="accent1"/>
          <w:right w:val="single" w:sz="4" w:space="0" w:color="D34817" w:themeColor="accent1"/>
          <w:insideH w:val="nil"/>
        </w:tcBorders>
        <w:shd w:val="clear" w:color="auto" w:fill="D34817" w:themeFill="accent1"/>
      </w:tcPr>
    </w:tblStylePr>
    <w:tblStylePr w:type="lastRow">
      <w:rPr>
        <w:b/>
        <w:bCs/>
      </w:rPr>
      <w:tblPr/>
      <w:tcPr>
        <w:tcBorders>
          <w:top w:val="double" w:sz="4" w:space="0" w:color="EE8C69" w:themeColor="accent1" w:themeTint="99"/>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4-Accent21">
    <w:name w:val="List Table 4 - Accent 21"/>
    <w:basedOn w:val="TableNormal"/>
    <w:uiPriority w:val="49"/>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tblBorders>
    </w:tblPr>
    <w:tblStylePr w:type="firstRow">
      <w:rPr>
        <w:b/>
        <w:bCs/>
        <w:color w:val="FFFFFF" w:themeColor="background1"/>
      </w:rPr>
      <w:tblPr/>
      <w:tcPr>
        <w:tcBorders>
          <w:top w:val="single" w:sz="4" w:space="0" w:color="9B2D1F" w:themeColor="accent2"/>
          <w:left w:val="single" w:sz="4" w:space="0" w:color="9B2D1F" w:themeColor="accent2"/>
          <w:bottom w:val="single" w:sz="4" w:space="0" w:color="9B2D1F" w:themeColor="accent2"/>
          <w:right w:val="single" w:sz="4" w:space="0" w:color="9B2D1F" w:themeColor="accent2"/>
          <w:insideH w:val="nil"/>
        </w:tcBorders>
        <w:shd w:val="clear" w:color="auto" w:fill="9B2D1F" w:themeFill="accent2"/>
      </w:tcPr>
    </w:tblStylePr>
    <w:tblStylePr w:type="lastRow">
      <w:rPr>
        <w:b/>
        <w:bCs/>
      </w:rPr>
      <w:tblPr/>
      <w:tcPr>
        <w:tcBorders>
          <w:top w:val="double" w:sz="4" w:space="0" w:color="DE6A5C" w:themeColor="accent2" w:themeTint="99"/>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4-Accent31">
    <w:name w:val="List Table 4 - Accent 31"/>
    <w:basedOn w:val="TableNormal"/>
    <w:uiPriority w:val="49"/>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tblBorders>
    </w:tblPr>
    <w:tblStylePr w:type="firstRow">
      <w:rPr>
        <w:b/>
        <w:bCs/>
        <w:color w:val="FFFFFF" w:themeColor="background1"/>
      </w:rPr>
      <w:tblPr/>
      <w:tcPr>
        <w:tcBorders>
          <w:top w:val="single" w:sz="4" w:space="0" w:color="A28E6A" w:themeColor="accent3"/>
          <w:left w:val="single" w:sz="4" w:space="0" w:color="A28E6A" w:themeColor="accent3"/>
          <w:bottom w:val="single" w:sz="4" w:space="0" w:color="A28E6A" w:themeColor="accent3"/>
          <w:right w:val="single" w:sz="4" w:space="0" w:color="A28E6A" w:themeColor="accent3"/>
          <w:insideH w:val="nil"/>
        </w:tcBorders>
        <w:shd w:val="clear" w:color="auto" w:fill="A28E6A" w:themeFill="accent3"/>
      </w:tcPr>
    </w:tblStylePr>
    <w:tblStylePr w:type="lastRow">
      <w:rPr>
        <w:b/>
        <w:bCs/>
      </w:rPr>
      <w:tblPr/>
      <w:tcPr>
        <w:tcBorders>
          <w:top w:val="double" w:sz="4" w:space="0" w:color="C7BBA5" w:themeColor="accent3" w:themeTint="99"/>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4-Accent41">
    <w:name w:val="List Table 4 - Accent 41"/>
    <w:basedOn w:val="TableNormal"/>
    <w:uiPriority w:val="49"/>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tblBorders>
    </w:tblPr>
    <w:tblStylePr w:type="firstRow">
      <w:rPr>
        <w:b/>
        <w:bCs/>
        <w:color w:val="FFFFFF" w:themeColor="background1"/>
      </w:rPr>
      <w:tblPr/>
      <w:tcPr>
        <w:tcBorders>
          <w:top w:val="single" w:sz="4" w:space="0" w:color="956251" w:themeColor="accent4"/>
          <w:left w:val="single" w:sz="4" w:space="0" w:color="956251" w:themeColor="accent4"/>
          <w:bottom w:val="single" w:sz="4" w:space="0" w:color="956251" w:themeColor="accent4"/>
          <w:right w:val="single" w:sz="4" w:space="0" w:color="956251" w:themeColor="accent4"/>
          <w:insideH w:val="nil"/>
        </w:tcBorders>
        <w:shd w:val="clear" w:color="auto" w:fill="956251" w:themeFill="accent4"/>
      </w:tcPr>
    </w:tblStylePr>
    <w:tblStylePr w:type="lastRow">
      <w:rPr>
        <w:b/>
        <w:bCs/>
      </w:rPr>
      <w:tblPr/>
      <w:tcPr>
        <w:tcBorders>
          <w:top w:val="double" w:sz="4" w:space="0" w:color="C39E92" w:themeColor="accent4" w:themeTint="99"/>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4-Accent51">
    <w:name w:val="List Table 4 - Accent 51"/>
    <w:basedOn w:val="TableNormal"/>
    <w:uiPriority w:val="49"/>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tblBorders>
    </w:tblPr>
    <w:tblStylePr w:type="firstRow">
      <w:rPr>
        <w:b/>
        <w:bCs/>
        <w:color w:val="FFFFFF" w:themeColor="background1"/>
      </w:rPr>
      <w:tblPr/>
      <w:tcPr>
        <w:tcBorders>
          <w:top w:val="single" w:sz="4" w:space="0" w:color="918485" w:themeColor="accent5"/>
          <w:left w:val="single" w:sz="4" w:space="0" w:color="918485" w:themeColor="accent5"/>
          <w:bottom w:val="single" w:sz="4" w:space="0" w:color="918485" w:themeColor="accent5"/>
          <w:right w:val="single" w:sz="4" w:space="0" w:color="918485" w:themeColor="accent5"/>
          <w:insideH w:val="nil"/>
        </w:tcBorders>
        <w:shd w:val="clear" w:color="auto" w:fill="918485" w:themeFill="accent5"/>
      </w:tcPr>
    </w:tblStylePr>
    <w:tblStylePr w:type="lastRow">
      <w:rPr>
        <w:b/>
        <w:bCs/>
      </w:rPr>
      <w:tblPr/>
      <w:tcPr>
        <w:tcBorders>
          <w:top w:val="double" w:sz="4" w:space="0" w:color="BDB5B5" w:themeColor="accent5" w:themeTint="99"/>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4-Accent61">
    <w:name w:val="List Table 4 - Accent 61"/>
    <w:basedOn w:val="TableNormal"/>
    <w:uiPriority w:val="49"/>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tblBorders>
    </w:tblPr>
    <w:tblStylePr w:type="firstRow">
      <w:rPr>
        <w:b/>
        <w:bCs/>
        <w:color w:val="FFFFFF" w:themeColor="background1"/>
      </w:rPr>
      <w:tblPr/>
      <w:tcPr>
        <w:tcBorders>
          <w:top w:val="single" w:sz="4" w:space="0" w:color="855D5D" w:themeColor="accent6"/>
          <w:left w:val="single" w:sz="4" w:space="0" w:color="855D5D" w:themeColor="accent6"/>
          <w:bottom w:val="single" w:sz="4" w:space="0" w:color="855D5D" w:themeColor="accent6"/>
          <w:right w:val="single" w:sz="4" w:space="0" w:color="855D5D" w:themeColor="accent6"/>
          <w:insideH w:val="nil"/>
        </w:tcBorders>
        <w:shd w:val="clear" w:color="auto" w:fill="855D5D" w:themeFill="accent6"/>
      </w:tcPr>
    </w:tblStylePr>
    <w:tblStylePr w:type="lastRow">
      <w:rPr>
        <w:b/>
        <w:bCs/>
      </w:rPr>
      <w:tblPr/>
      <w:tcPr>
        <w:tcBorders>
          <w:top w:val="double" w:sz="4" w:space="0" w:color="B89A9A" w:themeColor="accent6" w:themeTint="99"/>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D34817" w:themeColor="accent1"/>
        <w:left w:val="single" w:sz="24" w:space="0" w:color="D34817" w:themeColor="accent1"/>
        <w:bottom w:val="single" w:sz="24" w:space="0" w:color="D34817" w:themeColor="accent1"/>
        <w:right w:val="single" w:sz="24" w:space="0" w:color="D34817" w:themeColor="accent1"/>
      </w:tblBorders>
    </w:tblPr>
    <w:tcPr>
      <w:shd w:val="clear" w:color="auto" w:fill="D34817"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9B2D1F" w:themeColor="accent2"/>
        <w:left w:val="single" w:sz="24" w:space="0" w:color="9B2D1F" w:themeColor="accent2"/>
        <w:bottom w:val="single" w:sz="24" w:space="0" w:color="9B2D1F" w:themeColor="accent2"/>
        <w:right w:val="single" w:sz="24" w:space="0" w:color="9B2D1F" w:themeColor="accent2"/>
      </w:tblBorders>
    </w:tblPr>
    <w:tcPr>
      <w:shd w:val="clear" w:color="auto" w:fill="9B2D1F"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A28E6A" w:themeColor="accent3"/>
        <w:left w:val="single" w:sz="24" w:space="0" w:color="A28E6A" w:themeColor="accent3"/>
        <w:bottom w:val="single" w:sz="24" w:space="0" w:color="A28E6A" w:themeColor="accent3"/>
        <w:right w:val="single" w:sz="24" w:space="0" w:color="A28E6A" w:themeColor="accent3"/>
      </w:tblBorders>
    </w:tblPr>
    <w:tcPr>
      <w:shd w:val="clear" w:color="auto" w:fill="A28E6A"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956251" w:themeColor="accent4"/>
        <w:left w:val="single" w:sz="24" w:space="0" w:color="956251" w:themeColor="accent4"/>
        <w:bottom w:val="single" w:sz="24" w:space="0" w:color="956251" w:themeColor="accent4"/>
        <w:right w:val="single" w:sz="24" w:space="0" w:color="956251" w:themeColor="accent4"/>
      </w:tblBorders>
    </w:tblPr>
    <w:tcPr>
      <w:shd w:val="clear" w:color="auto" w:fill="956251"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918485" w:themeColor="accent5"/>
        <w:left w:val="single" w:sz="24" w:space="0" w:color="918485" w:themeColor="accent5"/>
        <w:bottom w:val="single" w:sz="24" w:space="0" w:color="918485" w:themeColor="accent5"/>
        <w:right w:val="single" w:sz="24" w:space="0" w:color="918485" w:themeColor="accent5"/>
      </w:tblBorders>
    </w:tblPr>
    <w:tcPr>
      <w:shd w:val="clear" w:color="auto" w:fill="918485"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855D5D" w:themeColor="accent6"/>
        <w:left w:val="single" w:sz="24" w:space="0" w:color="855D5D" w:themeColor="accent6"/>
        <w:bottom w:val="single" w:sz="24" w:space="0" w:color="855D5D" w:themeColor="accent6"/>
        <w:right w:val="single" w:sz="24" w:space="0" w:color="855D5D" w:themeColor="accent6"/>
      </w:tblBorders>
    </w:tblPr>
    <w:tcPr>
      <w:shd w:val="clear" w:color="auto" w:fill="855D5D"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9D3511" w:themeColor="accent1" w:themeShade="BF"/>
    </w:rPr>
    <w:tblPr>
      <w:tblBorders>
        <w:top w:val="single" w:sz="4" w:space="0" w:color="D34817" w:themeColor="accent1"/>
        <w:bottom w:val="single" w:sz="4" w:space="0" w:color="D34817" w:themeColor="accent1"/>
      </w:tblBorders>
    </w:tblPr>
    <w:tblStylePr w:type="firstRow">
      <w:rPr>
        <w:b/>
        <w:bCs/>
      </w:rPr>
      <w:tblPr/>
      <w:tcPr>
        <w:tcBorders>
          <w:bottom w:val="single" w:sz="4" w:space="0" w:color="D34817" w:themeColor="accent1"/>
        </w:tcBorders>
      </w:tcPr>
    </w:tblStylePr>
    <w:tblStylePr w:type="lastRow">
      <w:rPr>
        <w:b/>
        <w:bCs/>
      </w:rPr>
      <w:tblPr/>
      <w:tcPr>
        <w:tcBorders>
          <w:top w:val="double" w:sz="4" w:space="0" w:color="D34817" w:themeColor="accent1"/>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6Colorful-Accent21">
    <w:name w:val="List Table 6 Colorful - Accent 21"/>
    <w:basedOn w:val="TableNormal"/>
    <w:uiPriority w:val="51"/>
    <w:rPr>
      <w:color w:val="732117" w:themeColor="accent2" w:themeShade="BF"/>
    </w:rPr>
    <w:tblPr>
      <w:tblBorders>
        <w:top w:val="single" w:sz="4" w:space="0" w:color="9B2D1F" w:themeColor="accent2"/>
        <w:bottom w:val="single" w:sz="4" w:space="0" w:color="9B2D1F" w:themeColor="accent2"/>
      </w:tblBorders>
    </w:tblPr>
    <w:tblStylePr w:type="firstRow">
      <w:rPr>
        <w:b/>
        <w:bCs/>
      </w:rPr>
      <w:tblPr/>
      <w:tcPr>
        <w:tcBorders>
          <w:bottom w:val="single" w:sz="4" w:space="0" w:color="9B2D1F" w:themeColor="accent2"/>
        </w:tcBorders>
      </w:tcPr>
    </w:tblStylePr>
    <w:tblStylePr w:type="lastRow">
      <w:rPr>
        <w:b/>
        <w:bCs/>
      </w:rPr>
      <w:tblPr/>
      <w:tcPr>
        <w:tcBorders>
          <w:top w:val="double" w:sz="4" w:space="0" w:color="9B2D1F" w:themeColor="accent2"/>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6Colorful-Accent31">
    <w:name w:val="List Table 6 Colorful - Accent 31"/>
    <w:basedOn w:val="TableNormal"/>
    <w:uiPriority w:val="51"/>
    <w:rPr>
      <w:color w:val="7B6A4D" w:themeColor="accent3" w:themeShade="BF"/>
    </w:rPr>
    <w:tblPr>
      <w:tblBorders>
        <w:top w:val="single" w:sz="4" w:space="0" w:color="A28E6A" w:themeColor="accent3"/>
        <w:bottom w:val="single" w:sz="4" w:space="0" w:color="A28E6A" w:themeColor="accent3"/>
      </w:tblBorders>
    </w:tblPr>
    <w:tblStylePr w:type="firstRow">
      <w:rPr>
        <w:b/>
        <w:bCs/>
      </w:rPr>
      <w:tblPr/>
      <w:tcPr>
        <w:tcBorders>
          <w:bottom w:val="single" w:sz="4" w:space="0" w:color="A28E6A" w:themeColor="accent3"/>
        </w:tcBorders>
      </w:tcPr>
    </w:tblStylePr>
    <w:tblStylePr w:type="lastRow">
      <w:rPr>
        <w:b/>
        <w:bCs/>
      </w:rPr>
      <w:tblPr/>
      <w:tcPr>
        <w:tcBorders>
          <w:top w:val="double" w:sz="4" w:space="0" w:color="A28E6A" w:themeColor="accent3"/>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6Colorful-Accent41">
    <w:name w:val="List Table 6 Colorful - Accent 41"/>
    <w:basedOn w:val="TableNormal"/>
    <w:uiPriority w:val="51"/>
    <w:rPr>
      <w:color w:val="6F493C" w:themeColor="accent4" w:themeShade="BF"/>
    </w:rPr>
    <w:tblPr>
      <w:tblBorders>
        <w:top w:val="single" w:sz="4" w:space="0" w:color="956251" w:themeColor="accent4"/>
        <w:bottom w:val="single" w:sz="4" w:space="0" w:color="956251" w:themeColor="accent4"/>
      </w:tblBorders>
    </w:tblPr>
    <w:tblStylePr w:type="firstRow">
      <w:rPr>
        <w:b/>
        <w:bCs/>
      </w:rPr>
      <w:tblPr/>
      <w:tcPr>
        <w:tcBorders>
          <w:bottom w:val="single" w:sz="4" w:space="0" w:color="956251" w:themeColor="accent4"/>
        </w:tcBorders>
      </w:tcPr>
    </w:tblStylePr>
    <w:tblStylePr w:type="lastRow">
      <w:rPr>
        <w:b/>
        <w:bCs/>
      </w:rPr>
      <w:tblPr/>
      <w:tcPr>
        <w:tcBorders>
          <w:top w:val="double" w:sz="4" w:space="0" w:color="956251" w:themeColor="accent4"/>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6Colorful-Accent51">
    <w:name w:val="List Table 6 Colorful - Accent 51"/>
    <w:basedOn w:val="TableNormal"/>
    <w:uiPriority w:val="51"/>
    <w:rPr>
      <w:color w:val="6D6262" w:themeColor="accent5" w:themeShade="BF"/>
    </w:rPr>
    <w:tblPr>
      <w:tblBorders>
        <w:top w:val="single" w:sz="4" w:space="0" w:color="918485" w:themeColor="accent5"/>
        <w:bottom w:val="single" w:sz="4" w:space="0" w:color="918485" w:themeColor="accent5"/>
      </w:tblBorders>
    </w:tblPr>
    <w:tblStylePr w:type="firstRow">
      <w:rPr>
        <w:b/>
        <w:bCs/>
      </w:rPr>
      <w:tblPr/>
      <w:tcPr>
        <w:tcBorders>
          <w:bottom w:val="single" w:sz="4" w:space="0" w:color="918485" w:themeColor="accent5"/>
        </w:tcBorders>
      </w:tcPr>
    </w:tblStylePr>
    <w:tblStylePr w:type="lastRow">
      <w:rPr>
        <w:b/>
        <w:bCs/>
      </w:rPr>
      <w:tblPr/>
      <w:tcPr>
        <w:tcBorders>
          <w:top w:val="double" w:sz="4" w:space="0" w:color="918485" w:themeColor="accent5"/>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6Colorful-Accent61">
    <w:name w:val="List Table 6 Colorful - Accent 61"/>
    <w:basedOn w:val="TableNormal"/>
    <w:uiPriority w:val="51"/>
    <w:rPr>
      <w:color w:val="634545" w:themeColor="accent6" w:themeShade="BF"/>
    </w:rPr>
    <w:tblPr>
      <w:tblBorders>
        <w:top w:val="single" w:sz="4" w:space="0" w:color="855D5D" w:themeColor="accent6"/>
        <w:bottom w:val="single" w:sz="4" w:space="0" w:color="855D5D" w:themeColor="accent6"/>
      </w:tblBorders>
    </w:tblPr>
    <w:tblStylePr w:type="firstRow">
      <w:rPr>
        <w:b/>
        <w:bCs/>
      </w:rPr>
      <w:tblPr/>
      <w:tcPr>
        <w:tcBorders>
          <w:bottom w:val="single" w:sz="4" w:space="0" w:color="855D5D" w:themeColor="accent6"/>
        </w:tcBorders>
      </w:tcPr>
    </w:tblStylePr>
    <w:tblStylePr w:type="lastRow">
      <w:rPr>
        <w:b/>
        <w:bCs/>
      </w:rPr>
      <w:tblPr/>
      <w:tcPr>
        <w:tcBorders>
          <w:top w:val="double" w:sz="4" w:space="0" w:color="855D5D" w:themeColor="accent6"/>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9D3511" w:themeColor="accent1" w:themeShade="BF"/>
    </w:rPr>
    <w:tblPr/>
    <w:tblStylePr w:type="firstRow">
      <w:rPr>
        <w:rFonts w:asciiTheme="majorHAnsi" w:eastAsiaTheme="majorEastAsia" w:hAnsiTheme="majorHAnsi" w:cstheme="majorBidi"/>
        <w:i/>
        <w:iCs/>
        <w:sz w:val="26"/>
      </w:rPr>
      <w:tblPr/>
      <w:tcPr>
        <w:tcBorders>
          <w:bottom w:val="single" w:sz="4" w:space="0" w:color="D34817"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D34817"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D34817"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D34817" w:themeColor="accent1"/>
        </w:tcBorders>
        <w:shd w:val="clear" w:color="auto" w:fill="FFFFFF" w:themeFill="background1"/>
      </w:tcPr>
    </w:tblStylePr>
    <w:tblStylePr w:type="band1Vert">
      <w:tblPr/>
      <w:tcPr>
        <w:shd w:val="clear" w:color="auto" w:fill="F9D8CD" w:themeFill="accent1" w:themeFillTint="33"/>
      </w:tcPr>
    </w:tblStylePr>
    <w:tblStylePr w:type="band1Horz">
      <w:tblPr/>
      <w:tcPr>
        <w:shd w:val="clear" w:color="auto" w:fill="F9D8CD"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732117" w:themeColor="accent2" w:themeShade="BF"/>
    </w:rPr>
    <w:tblPr/>
    <w:tblStylePr w:type="firstRow">
      <w:rPr>
        <w:rFonts w:asciiTheme="majorHAnsi" w:eastAsiaTheme="majorEastAsia" w:hAnsiTheme="majorHAnsi" w:cstheme="majorBidi"/>
        <w:i/>
        <w:iCs/>
        <w:sz w:val="26"/>
      </w:rPr>
      <w:tblPr/>
      <w:tcPr>
        <w:tcBorders>
          <w:bottom w:val="single" w:sz="4" w:space="0" w:color="9B2D1F"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B2D1F"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B2D1F"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B2D1F" w:themeColor="accent2"/>
        </w:tcBorders>
        <w:shd w:val="clear" w:color="auto" w:fill="FFFFFF" w:themeFill="background1"/>
      </w:tcPr>
    </w:tblStylePr>
    <w:tblStylePr w:type="band1Vert">
      <w:tblPr/>
      <w:tcPr>
        <w:shd w:val="clear" w:color="auto" w:fill="F4CDC8" w:themeFill="accent2" w:themeFillTint="33"/>
      </w:tcPr>
    </w:tblStylePr>
    <w:tblStylePr w:type="band1Horz">
      <w:tblPr/>
      <w:tcPr>
        <w:shd w:val="clear" w:color="auto" w:fill="F4CDC8"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7B6A4D" w:themeColor="accent3" w:themeShade="BF"/>
    </w:rPr>
    <w:tblPr/>
    <w:tblStylePr w:type="firstRow">
      <w:rPr>
        <w:rFonts w:asciiTheme="majorHAnsi" w:eastAsiaTheme="majorEastAsia" w:hAnsiTheme="majorHAnsi" w:cstheme="majorBidi"/>
        <w:i/>
        <w:iCs/>
        <w:sz w:val="26"/>
      </w:rPr>
      <w:tblPr/>
      <w:tcPr>
        <w:tcBorders>
          <w:bottom w:val="single" w:sz="4" w:space="0" w:color="A28E6A"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28E6A"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28E6A"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28E6A" w:themeColor="accent3"/>
        </w:tcBorders>
        <w:shd w:val="clear" w:color="auto" w:fill="FFFFFF" w:themeFill="background1"/>
      </w:tcPr>
    </w:tblStylePr>
    <w:tblStylePr w:type="band1Vert">
      <w:tblPr/>
      <w:tcPr>
        <w:shd w:val="clear" w:color="auto" w:fill="ECE8E1" w:themeFill="accent3" w:themeFillTint="33"/>
      </w:tcPr>
    </w:tblStylePr>
    <w:tblStylePr w:type="band1Horz">
      <w:tblPr/>
      <w:tcPr>
        <w:shd w:val="clear" w:color="auto" w:fill="ECE8E1"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6F493C" w:themeColor="accent4" w:themeShade="BF"/>
    </w:rPr>
    <w:tblPr/>
    <w:tblStylePr w:type="firstRow">
      <w:rPr>
        <w:rFonts w:asciiTheme="majorHAnsi" w:eastAsiaTheme="majorEastAsia" w:hAnsiTheme="majorHAnsi" w:cstheme="majorBidi"/>
        <w:i/>
        <w:iCs/>
        <w:sz w:val="26"/>
      </w:rPr>
      <w:tblPr/>
      <w:tcPr>
        <w:tcBorders>
          <w:bottom w:val="single" w:sz="4" w:space="0" w:color="956251"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56251"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56251"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56251" w:themeColor="accent4"/>
        </w:tcBorders>
        <w:shd w:val="clear" w:color="auto" w:fill="FFFFFF" w:themeFill="background1"/>
      </w:tcPr>
    </w:tblStylePr>
    <w:tblStylePr w:type="band1Vert">
      <w:tblPr/>
      <w:tcPr>
        <w:shd w:val="clear" w:color="auto" w:fill="EBDEDA" w:themeFill="accent4" w:themeFillTint="33"/>
      </w:tcPr>
    </w:tblStylePr>
    <w:tblStylePr w:type="band1Horz">
      <w:tblPr/>
      <w:tcPr>
        <w:shd w:val="clear" w:color="auto" w:fill="EBDEDA"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6D6262" w:themeColor="accent5" w:themeShade="BF"/>
    </w:rPr>
    <w:tblPr/>
    <w:tblStylePr w:type="firstRow">
      <w:rPr>
        <w:rFonts w:asciiTheme="majorHAnsi" w:eastAsiaTheme="majorEastAsia" w:hAnsiTheme="majorHAnsi" w:cstheme="majorBidi"/>
        <w:i/>
        <w:iCs/>
        <w:sz w:val="26"/>
      </w:rPr>
      <w:tblPr/>
      <w:tcPr>
        <w:tcBorders>
          <w:bottom w:val="single" w:sz="4" w:space="0" w:color="918485"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18485"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18485"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18485" w:themeColor="accent5"/>
        </w:tcBorders>
        <w:shd w:val="clear" w:color="auto" w:fill="FFFFFF" w:themeFill="background1"/>
      </w:tcPr>
    </w:tblStylePr>
    <w:tblStylePr w:type="band1Vert">
      <w:tblPr/>
      <w:tcPr>
        <w:shd w:val="clear" w:color="auto" w:fill="E9E6E6" w:themeFill="accent5" w:themeFillTint="33"/>
      </w:tcPr>
    </w:tblStylePr>
    <w:tblStylePr w:type="band1Horz">
      <w:tblPr/>
      <w:tcPr>
        <w:shd w:val="clear" w:color="auto" w:fill="E9E6E6"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634545" w:themeColor="accent6" w:themeShade="BF"/>
    </w:rPr>
    <w:tblPr/>
    <w:tblStylePr w:type="firstRow">
      <w:rPr>
        <w:rFonts w:asciiTheme="majorHAnsi" w:eastAsiaTheme="majorEastAsia" w:hAnsiTheme="majorHAnsi" w:cstheme="majorBidi"/>
        <w:i/>
        <w:iCs/>
        <w:sz w:val="26"/>
      </w:rPr>
      <w:tblPr/>
      <w:tcPr>
        <w:tcBorders>
          <w:bottom w:val="single" w:sz="4" w:space="0" w:color="855D5D"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55D5D"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55D5D"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55D5D" w:themeColor="accent6"/>
        </w:tcBorders>
        <w:shd w:val="clear" w:color="auto" w:fill="FFFFFF" w:themeFill="background1"/>
      </w:tcPr>
    </w:tblStylePr>
    <w:tblStylePr w:type="band1Vert">
      <w:tblPr/>
      <w:tcPr>
        <w:shd w:val="clear" w:color="auto" w:fill="E7DDDD" w:themeFill="accent6" w:themeFillTint="33"/>
      </w:tcPr>
    </w:tblStylePr>
    <w:tblStylePr w:type="band1Horz">
      <w:tblPr/>
      <w:tcPr>
        <w:shd w:val="clear" w:color="auto" w:fill="E7DDDD"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uiPriority w:val="1"/>
    <w:qFormat/>
    <w:rsid w:val="003B35E8"/>
    <w:pPr>
      <w:spacing w:after="0" w:line="240" w:lineRule="auto"/>
    </w:p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3B35E8"/>
    <w:rPr>
      <w:i/>
      <w:iCs/>
      <w:color w:val="000000" w:themeColor="text1"/>
    </w:rPr>
  </w:style>
  <w:style w:type="character" w:customStyle="1" w:styleId="QuoteChar">
    <w:name w:val="Quote Char"/>
    <w:basedOn w:val="DefaultParagraphFont"/>
    <w:link w:val="Quote"/>
    <w:uiPriority w:val="29"/>
    <w:rsid w:val="003B35E8"/>
    <w:rPr>
      <w:i/>
      <w:iCs/>
      <w:color w:val="000000" w:themeColor="text1"/>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3B35E8"/>
    <w:rPr>
      <w:rFonts w:asciiTheme="majorHAnsi" w:eastAsiaTheme="majorEastAsia" w:hAnsiTheme="majorHAnsi" w:cstheme="majorBidi"/>
      <w:i/>
      <w:iCs/>
      <w:color w:val="D34817" w:themeColor="accent1"/>
      <w:spacing w:val="15"/>
      <w:sz w:val="24"/>
      <w:szCs w:val="24"/>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val="0"/>
      <w:sz w:val="32"/>
    </w:rPr>
  </w:style>
  <w:style w:type="character" w:customStyle="1" w:styleId="UnresolvedMention1">
    <w:name w:val="Unresolved Mention1"/>
    <w:basedOn w:val="DefaultParagraphFont"/>
    <w:uiPriority w:val="99"/>
    <w:semiHidden/>
    <w:rPr>
      <w:color w:val="918485"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3B35E8"/>
    <w:rPr>
      <w:i/>
      <w:iCs/>
      <w:color w:val="808080" w:themeColor="text1" w:themeTint="7F"/>
    </w:rPr>
  </w:style>
  <w:style w:type="character" w:styleId="IntenseEmphasis">
    <w:name w:val="Intense Emphasis"/>
    <w:basedOn w:val="DefaultParagraphFont"/>
    <w:uiPriority w:val="21"/>
    <w:qFormat/>
    <w:rsid w:val="003B35E8"/>
    <w:rPr>
      <w:b/>
      <w:bCs/>
      <w:i/>
      <w:iCs/>
      <w:color w:val="D34817" w:themeColor="accent1"/>
    </w:rPr>
  </w:style>
  <w:style w:type="character" w:styleId="SubtleReference">
    <w:name w:val="Subtle Reference"/>
    <w:basedOn w:val="DefaultParagraphFont"/>
    <w:uiPriority w:val="31"/>
    <w:qFormat/>
    <w:rsid w:val="003B35E8"/>
    <w:rPr>
      <w:smallCaps/>
      <w:color w:val="9B2D1F" w:themeColor="accent2"/>
      <w:u w:val="single"/>
    </w:rPr>
  </w:style>
  <w:style w:type="character" w:styleId="IntenseReference">
    <w:name w:val="Intense Reference"/>
    <w:basedOn w:val="DefaultParagraphFont"/>
    <w:uiPriority w:val="32"/>
    <w:qFormat/>
    <w:rsid w:val="003B35E8"/>
    <w:rPr>
      <w:b/>
      <w:bCs/>
      <w:smallCaps/>
      <w:color w:val="9B2D1F" w:themeColor="accent2"/>
      <w:spacing w:val="5"/>
      <w:u w:val="single"/>
    </w:rPr>
  </w:style>
  <w:style w:type="character" w:styleId="BookTitle">
    <w:name w:val="Book Title"/>
    <w:basedOn w:val="DefaultParagraphFont"/>
    <w:uiPriority w:val="33"/>
    <w:qFormat/>
    <w:rsid w:val="003B35E8"/>
    <w:rPr>
      <w:b/>
      <w:bCs/>
      <w:smallCaps/>
      <w:spacing w:val="5"/>
    </w:rPr>
  </w:style>
  <w:style w:type="paragraph" w:styleId="TOCHeading">
    <w:name w:val="TOC Heading"/>
    <w:basedOn w:val="Heading1"/>
    <w:next w:val="Normal"/>
    <w:uiPriority w:val="39"/>
    <w:semiHidden/>
    <w:unhideWhenUsed/>
    <w:qFormat/>
    <w:rsid w:val="003B35E8"/>
    <w:pPr>
      <w:outlineLvl w:val="9"/>
    </w:pPr>
  </w:style>
  <w:style w:type="paragraph" w:customStyle="1" w:styleId="Standard">
    <w:name w:val="Standard"/>
    <w:rsid w:val="00A116AB"/>
    <w:pPr>
      <w:suppressAutoHyphens/>
      <w:autoSpaceDN w:val="0"/>
      <w:spacing w:after="0" w:line="240" w:lineRule="auto"/>
      <w:textAlignment w:val="baseline"/>
    </w:pPr>
    <w:rPr>
      <w:rFonts w:ascii="Gill Sans MT" w:eastAsia="Gill Sans MT" w:hAnsi="Gill Sans MT" w:cs="F"/>
      <w:color w:val="000000"/>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danieltupa1112@gmail.com"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tel:+1%20(325)%20249%207727" TargetMode="External"/><Relationship Id="rId17" Type="http://schemas.openxmlformats.org/officeDocument/2006/relationships/hyperlink" Target="https://www.linkedin.com/in/daniel-alexander-tupa" TargetMode="External"/><Relationship Id="rId2" Type="http://schemas.openxmlformats.org/officeDocument/2006/relationships/customXml" Target="../customXml/item2.xml"/><Relationship Id="rId16" Type="http://schemas.openxmlformats.org/officeDocument/2006/relationships/hyperlink" Target="mailto:danieltupa1112@gmail.com"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tel:+1%20(325)%20249%207727" TargetMode="External"/><Relationship Id="rId10" Type="http://schemas.openxmlformats.org/officeDocument/2006/relationships/footnotes" Target="footnotes.xml"/><Relationship Id="rId19" Type="http://schemas.openxmlformats.org/officeDocument/2006/relationships/glossaryDocument" Target="glossary/document.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linkedin.com/in/daniel-alexander-tupa"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F053C97ACF0841B8B72ADC9B40DC4616"/>
        <w:category>
          <w:name w:val="General"/>
          <w:gallery w:val="placeholder"/>
        </w:category>
        <w:types>
          <w:type w:val="bbPlcHdr"/>
        </w:types>
        <w:behaviors>
          <w:behavior w:val="content"/>
        </w:behaviors>
        <w:guid w:val="{8D4BA75B-EE8A-46E6-8AAE-5BFA2956131E}"/>
      </w:docPartPr>
      <w:docPartBody>
        <w:p w:rsidR="004A091D" w:rsidRDefault="008B5BA2" w:rsidP="008B5BA2">
          <w:pPr>
            <w:pStyle w:val="F053C97ACF0841B8B72ADC9B40DC4616"/>
          </w:pPr>
          <w:r>
            <w:t>Education</w:t>
          </w:r>
        </w:p>
      </w:docPartBody>
    </w:docPart>
    <w:docPart>
      <w:docPartPr>
        <w:name w:val="8768512D5C7D4D77BAF29AC891BE7CA3"/>
        <w:category>
          <w:name w:val="General"/>
          <w:gallery w:val="placeholder"/>
        </w:category>
        <w:types>
          <w:type w:val="bbPlcHdr"/>
        </w:types>
        <w:behaviors>
          <w:behavior w:val="content"/>
        </w:behaviors>
        <w:guid w:val="{1CAE1EFD-6ADE-49FD-8BAD-5E6C8CAF7545}"/>
      </w:docPartPr>
      <w:docPartBody>
        <w:p w:rsidR="004A091D" w:rsidRDefault="008B5BA2" w:rsidP="008B5BA2">
          <w:pPr>
            <w:pStyle w:val="8768512D5C7D4D77BAF29AC891BE7CA3"/>
          </w:pPr>
          <w:r>
            <w:t>Skills &amp; abilities</w:t>
          </w:r>
        </w:p>
      </w:docPartBody>
    </w:docPart>
  </w:docParts>
</w:glossaryDocument>
</file>

<file path=word/glossary/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DA6C82" w:rsidRDefault="00DA6C82">
      <w:pPr>
        <w:spacing w:line="240" w:lineRule="auto"/>
      </w:pPr>
      <w:r>
        <w:separator/>
      </w:r>
    </w:p>
  </w:endnote>
  <w:endnote w:type="continuationSeparator" w:id="0">
    <w:p w:rsidR="00DA6C82" w:rsidRDefault="00DA6C82">
      <w:pPr>
        <w:spacing w:line="240" w:lineRule="auto"/>
      </w:pPr>
      <w:r>
        <w:continuationSeparator/>
      </w:r>
    </w:p>
  </w:endnote>
</w:endnotes>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ptos Display">
    <w:charset w:val="00"/>
    <w:family w:val="swiss"/>
    <w:pitch w:val="variable"/>
    <w:sig w:usb0="20000287" w:usb1="00000003" w:usb2="00000000" w:usb3="00000000" w:csb0="0000019F" w:csb1="00000000"/>
  </w:font>
  <w:font w:name="Noto Sans SemiBold">
    <w:altName w:val="Calibri"/>
    <w:charset w:val="00"/>
    <w:family w:val="swiss"/>
    <w:pitch w:val="variable"/>
    <w:sig w:usb0="E00002FF" w:usb1="4000201F" w:usb2="08000029"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glossary/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DA6C82" w:rsidRDefault="00DA6C82">
      <w:pPr>
        <w:spacing w:after="0"/>
      </w:pPr>
      <w:r>
        <w:separator/>
      </w:r>
    </w:p>
  </w:footnote>
  <w:footnote w:type="continuationSeparator" w:id="0">
    <w:p w:rsidR="00DA6C82" w:rsidRDefault="00DA6C82">
      <w:pPr>
        <w:spacing w:after="0"/>
      </w:pPr>
      <w:r>
        <w:continuationSeparator/>
      </w:r>
    </w:p>
  </w:footnote>
</w:footnote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5CE3"/>
    <w:rsid w:val="0000654D"/>
    <w:rsid w:val="00010D31"/>
    <w:rsid w:val="00084B55"/>
    <w:rsid w:val="0008711D"/>
    <w:rsid w:val="00097EA5"/>
    <w:rsid w:val="000A269E"/>
    <w:rsid w:val="000A7307"/>
    <w:rsid w:val="00113E3B"/>
    <w:rsid w:val="00161801"/>
    <w:rsid w:val="00177F26"/>
    <w:rsid w:val="001D44C6"/>
    <w:rsid w:val="001D5263"/>
    <w:rsid w:val="001E63EF"/>
    <w:rsid w:val="001F7D0A"/>
    <w:rsid w:val="00224763"/>
    <w:rsid w:val="00241170"/>
    <w:rsid w:val="002500B4"/>
    <w:rsid w:val="00251B7B"/>
    <w:rsid w:val="002C42E0"/>
    <w:rsid w:val="002D66E1"/>
    <w:rsid w:val="002F39C3"/>
    <w:rsid w:val="00301EEF"/>
    <w:rsid w:val="00377051"/>
    <w:rsid w:val="00385B54"/>
    <w:rsid w:val="003932DE"/>
    <w:rsid w:val="003A19BC"/>
    <w:rsid w:val="003D7C2C"/>
    <w:rsid w:val="00472835"/>
    <w:rsid w:val="00486BA4"/>
    <w:rsid w:val="004A091D"/>
    <w:rsid w:val="004A70A0"/>
    <w:rsid w:val="004F7528"/>
    <w:rsid w:val="00507F80"/>
    <w:rsid w:val="005106E1"/>
    <w:rsid w:val="00513E0E"/>
    <w:rsid w:val="005514D8"/>
    <w:rsid w:val="00557BE2"/>
    <w:rsid w:val="005A3D0C"/>
    <w:rsid w:val="005E4B9B"/>
    <w:rsid w:val="00621B2E"/>
    <w:rsid w:val="00637E13"/>
    <w:rsid w:val="006625AE"/>
    <w:rsid w:val="006628E9"/>
    <w:rsid w:val="006D52DF"/>
    <w:rsid w:val="006D63DE"/>
    <w:rsid w:val="006F2928"/>
    <w:rsid w:val="0075553D"/>
    <w:rsid w:val="007737D6"/>
    <w:rsid w:val="007757DA"/>
    <w:rsid w:val="007A3E38"/>
    <w:rsid w:val="007F3589"/>
    <w:rsid w:val="00812064"/>
    <w:rsid w:val="00812215"/>
    <w:rsid w:val="00814FB6"/>
    <w:rsid w:val="008169FF"/>
    <w:rsid w:val="00855E6E"/>
    <w:rsid w:val="00873DB1"/>
    <w:rsid w:val="00884B2D"/>
    <w:rsid w:val="008B02B4"/>
    <w:rsid w:val="008B5BA2"/>
    <w:rsid w:val="008C4861"/>
    <w:rsid w:val="008C67D5"/>
    <w:rsid w:val="008D2DED"/>
    <w:rsid w:val="008F56A4"/>
    <w:rsid w:val="009267C0"/>
    <w:rsid w:val="0093637B"/>
    <w:rsid w:val="0094229F"/>
    <w:rsid w:val="00977260"/>
    <w:rsid w:val="0099239A"/>
    <w:rsid w:val="009D05AC"/>
    <w:rsid w:val="009D59AD"/>
    <w:rsid w:val="009E5CE3"/>
    <w:rsid w:val="00A25ADF"/>
    <w:rsid w:val="00A42321"/>
    <w:rsid w:val="00A46D43"/>
    <w:rsid w:val="00A740C0"/>
    <w:rsid w:val="00AE01EA"/>
    <w:rsid w:val="00AF05C0"/>
    <w:rsid w:val="00AF56DC"/>
    <w:rsid w:val="00B76126"/>
    <w:rsid w:val="00BA3E6B"/>
    <w:rsid w:val="00BD4759"/>
    <w:rsid w:val="00C0774F"/>
    <w:rsid w:val="00C111F7"/>
    <w:rsid w:val="00C41750"/>
    <w:rsid w:val="00C654F1"/>
    <w:rsid w:val="00C75E7F"/>
    <w:rsid w:val="00C83B08"/>
    <w:rsid w:val="00C86CAB"/>
    <w:rsid w:val="00CA367D"/>
    <w:rsid w:val="00CA6DD8"/>
    <w:rsid w:val="00D1454F"/>
    <w:rsid w:val="00D224D0"/>
    <w:rsid w:val="00D25F35"/>
    <w:rsid w:val="00D27C0C"/>
    <w:rsid w:val="00DA6C82"/>
    <w:rsid w:val="00DE2893"/>
    <w:rsid w:val="00E259A9"/>
    <w:rsid w:val="00E5254B"/>
    <w:rsid w:val="00E64D2B"/>
    <w:rsid w:val="00E74DE3"/>
    <w:rsid w:val="00ED69DC"/>
    <w:rsid w:val="00EE53DE"/>
    <w:rsid w:val="00EE6139"/>
    <w:rsid w:val="00F83DE6"/>
    <w:rsid w:val="00FC46F8"/>
    <w:rsid w:val="00FD5E56"/>
    <w:rsid w:val="00FF0F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docDefaults>
  <w:latentStyles w:defLockedState="0" w:defUIPriority="99" w:defSemiHidden="0" w:defUnhideWhenUsed="0" w:defQFormat="0" w:count="376">
    <w:lsdException w:name="Normal" w:uiPriority="0" w:qFormat="1"/>
    <w:lsdException w:name="heading 1" w:semiHidden="1" w:unhideWhenUsed="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lsdException w:name="Emphasis"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kern w:val="2"/>
      <w:sz w:val="22"/>
      <w:szCs w:val="2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053C97ACF0841B8B72ADC9B40DC4616">
    <w:name w:val="F053C97ACF0841B8B72ADC9B40DC4616"/>
    <w:rsid w:val="008B5BA2"/>
    <w:pPr>
      <w:spacing w:after="160" w:line="259" w:lineRule="auto"/>
    </w:pPr>
    <w:rPr>
      <w:kern w:val="2"/>
      <w:sz w:val="22"/>
      <w:szCs w:val="22"/>
      <w14:ligatures w14:val="standardContextual"/>
    </w:rPr>
  </w:style>
  <w:style w:type="paragraph" w:customStyle="1" w:styleId="8768512D5C7D4D77BAF29AC891BE7CA3">
    <w:name w:val="8768512D5C7D4D77BAF29AC891BE7CA3"/>
    <w:rsid w:val="008B5BA2"/>
    <w:pPr>
      <w:spacing w:after="160" w:line="259" w:lineRule="auto"/>
    </w:pPr>
    <w:rPr>
      <w:kern w:val="2"/>
      <w:sz w:val="22"/>
      <w:szCs w:val="22"/>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theme/theme1.xml><?xml version="1.0" encoding="utf-8"?>
<a:theme xmlns:a="http://schemas.openxmlformats.org/drawingml/2006/main" name="Office Theme">
  <a:themeElements>
    <a:clrScheme name="Orange Red">
      <a:dk1>
        <a:sysClr val="windowText" lastClr="000000"/>
      </a:dk1>
      <a:lt1>
        <a:sysClr val="window" lastClr="FFFFFF"/>
      </a:lt1>
      <a:dk2>
        <a:srgbClr val="696464"/>
      </a:dk2>
      <a:lt2>
        <a:srgbClr val="E9E5DC"/>
      </a:lt2>
      <a:accent1>
        <a:srgbClr val="D34817"/>
      </a:accent1>
      <a:accent2>
        <a:srgbClr val="9B2D1F"/>
      </a:accent2>
      <a:accent3>
        <a:srgbClr val="A28E6A"/>
      </a:accent3>
      <a:accent4>
        <a:srgbClr val="956251"/>
      </a:accent4>
      <a:accent5>
        <a:srgbClr val="918485"/>
      </a:accent5>
      <a:accent6>
        <a:srgbClr val="855D5D"/>
      </a:accent6>
      <a:hlink>
        <a:srgbClr val="CC9900"/>
      </a:hlink>
      <a:folHlink>
        <a:srgbClr val="96A9A9"/>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2.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5.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53</TotalTime>
  <Pages>1</Pages>
  <Words>88</Words>
  <Characters>504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122</cp:revision>
  <dcterms:created xsi:type="dcterms:W3CDTF">2024-05-26T21:25:00Z</dcterms:created>
  <dcterms:modified xsi:type="dcterms:W3CDTF">2026-04-08T10:25:00Z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