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Dynamic Senior Software Engineer with over 10 years of experience specializing in cloud infrastructure and site reliability engineering. Proven track record in developing scalable software systems and implementing best practices in DevOps and infrastructure as code. Proficient in building automated, self-service environments leveraging cutting-edge technologies to enhance operational efficiency and team collaboration.</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Infrastructure &amp; DevOps</w:t>
      </w:r>
      <w:r w:rsidRPr="003B35E8">
        <w:rPr>
          <w:rFonts w:ascii="Aptos Display" w:eastAsia="Arial" w:hAnsi="Aptos Display" w:cs="Arial"/>
          <w:bCs/>
        </w:rPr>
        <w:t xml:space="preserve">: AWS, GCP, Terraform, Kubernetes, Docker</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Automation &amp; CI/CD</w:t>
      </w:r>
      <w:r w:rsidRPr="003B35E8">
        <w:rPr>
          <w:rFonts w:ascii="Aptos Display" w:eastAsia="Arial" w:hAnsi="Aptos Display" w:cs="Arial"/>
          <w:bCs/>
        </w:rPr>
        <w:t xml:space="preserve">: GitHub Actions, ArgoCD, Jenkins, CircleCI, CI/CD Pipelines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Monitoring &amp; Observability</w:t>
      </w:r>
      <w:r w:rsidRPr="003B35E8">
        <w:rPr>
          <w:rFonts w:ascii="Aptos Display" w:eastAsia="Arial" w:hAnsi="Aptos Display" w:cs="Arial"/>
          <w:bCs/>
        </w:rPr>
        <w:t xml:space="preserve">: Prometheus, Grafana, ELK Stack, New Relic, Splunk</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Security &amp; Networking</w:t>
      </w:r>
      <w:r w:rsidRPr="003B35E8">
        <w:rPr>
          <w:rFonts w:ascii="Aptos Display" w:eastAsia="Arial" w:hAnsi="Aptos Display" w:cs="Arial"/>
          <w:bCs/>
        </w:rPr>
        <w:t xml:space="preserve">: IAM, VPC Peering, Service Mesh, Istio, Cloud Security</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&amp; Scripting Languages</w:t>
      </w:r>
      <w:r w:rsidRPr="003B35E8">
        <w:rPr>
          <w:rFonts w:ascii="Aptos Display" w:eastAsia="Arial" w:hAnsi="Aptos Display" w:cs="Arial"/>
          <w:bCs/>
        </w:rPr>
        <w:t xml:space="preserve">: Python, Go, Bash, JavaScript, Ruby</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a resilient </w:t>
      </w:r>
      <w:r w:rsidRPr="003B35E8">
        <w:rPr>
          <w:rFonts w:ascii="Aptos Display" w:hAnsi="Aptos Display"/>
          <w:b/>
          <w:bCs/>
        </w:rPr>
        <w:t xml:space="preserve">cloud infrastructure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on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leading to increased uptime and reliability.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managed </w:t>
      </w:r>
      <w:r w:rsidRPr="003B35E8">
        <w:rPr>
          <w:rFonts w:ascii="Aptos Display" w:hAnsi="Aptos Display"/>
          <w:b/>
          <w:bCs/>
        </w:rPr>
        <w:t xml:space="preserve">infrastructure as code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using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automated resource provisioning.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and maintained CI/CD pipelines with </w:t>
      </w:r>
      <w:r w:rsidRPr="003B35E8">
        <w:rPr>
          <w:rFonts w:ascii="Aptos Display" w:hAnsi="Aptos Display"/>
          <w:b/>
          <w:bCs/>
        </w:rPr>
        <w:t xml:space="preserve">GitHub Actions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streamline deployment processes.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orchestration of containerized applications, enhancing scalability and management.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Monitored system performance and reliability using </w:t>
      </w:r>
      <w:r w:rsidRPr="003B35E8">
        <w:rPr>
          <w:rFonts w:ascii="Aptos Display" w:hAnsi="Aptos Display"/>
          <w:b/>
          <w:bCs/>
        </w:rPr>
        <w:t xml:space="preserve">Prometheus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Grafana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establishing service-level objectives (SLOs).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Automated operational tasks to minimize downtime and improve system availability across multiple environments.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identify and mitigate risks in project delivery and deployment.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security measures in cloud environments such as </w:t>
      </w:r>
      <w:r w:rsidRPr="003B35E8">
        <w:rPr>
          <w:rFonts w:ascii="Aptos Display" w:hAnsi="Aptos Display"/>
          <w:b/>
          <w:bCs/>
        </w:rPr>
        <w:t xml:space="preserve">IAM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policies and </w:t>
      </w:r>
      <w:r w:rsidRPr="003B35E8">
        <w:rPr>
          <w:rFonts w:ascii="Aptos Display" w:hAnsi="Aptos Display"/>
          <w:b/>
          <w:bCs/>
        </w:rPr>
        <w:t xml:space="preserve">VPC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configurations to protect sensitive data.</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engineers on coding standards and best practices, fostering a culture of quality code development.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alongside product managers and designers to translate business requirements into technical specifications.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the optimization of existing applications by implementing </w:t>
      </w:r>
      <w:r w:rsidRPr="003B35E8">
        <w:rPr>
          <w:rFonts w:ascii="Aptos Display" w:hAnsi="Aptos Display"/>
          <w:b/>
          <w:bCs/>
        </w:rPr>
        <w:t xml:space="preserve">SRE principles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reducing failure domains.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Facilitated cross-team collaboration for large-scale projects, improving communication and efficiency among various technical groups.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the design and review of technical documentation to ensure alignment with industry standards and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Drove prioritization of technical enhancements in alignment with the product roadmap and business goals.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open-source projects to share knowledge and foster community collaboration.</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cloud-based applications utilizing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 optimizing for scalability and performance.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CI/CD processes using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automate build and deployment cycles, achieving faster iteration times.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with </w:t>
      </w:r>
      <w:r w:rsidRPr="003B35E8">
        <w:rPr>
          <w:rFonts w:ascii="Aptos Display" w:hAnsi="Aptos Display"/>
          <w:b/>
          <w:bCs/>
        </w:rPr>
        <w:t xml:space="preserve">containerization technologies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like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standardize development environments and streamline deployments.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closely with DevOps teams to enhance system monitoring and incident management practices.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setting up alerting systems using </w:t>
      </w:r>
      <w:r w:rsidRPr="003B35E8">
        <w:rPr>
          <w:rFonts w:ascii="Aptos Display" w:hAnsi="Aptos Display"/>
          <w:b/>
          <w:bCs/>
        </w:rPr>
        <w:t xml:space="preserve">Prometheus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proactively identify and address system issues.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code reviews, ensuring adherence to best practices in software development and </w:t>
      </w:r>
      <w:r w:rsidRPr="003B35E8">
        <w:rPr>
          <w:rFonts w:ascii="Aptos Display" w:hAnsi="Aptos Display"/>
          <w:b/>
          <w:bCs/>
        </w:rPr>
        <w:t xml:space="preserve">cloud architecture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the design and execution of disaster recovery plans for critical systems and applications associated with high availability.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scripts in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Bash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automate routine tasks, improving development workflows and operational processes.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the integration of monitoring solutions for enhanced observability of system health and performance.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performance tuning of applications and database queries to ensure optimal application responsiveness.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Engineer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deployment of cloud applications using </w:t>
      </w:r>
      <w:r w:rsidRPr="003B35E8">
        <w:rPr>
          <w:rFonts w:ascii="Aptos Display" w:hAnsi="Aptos Display" w:cs="Noto Sans Light"/>
          <w:b/>
          <w:bCs/>
        </w:rPr>
        <w:t xml:space="preserve">AWS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gaining experience with network configurations and security settings.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development of microservices using </w:t>
      </w:r>
      <w:r w:rsidRPr="003B35E8">
        <w:rPr>
          <w:rFonts w:ascii="Aptos Display" w:hAnsi="Aptos Display" w:cs="Noto Sans Light"/>
          <w:b/>
          <w:bCs/>
        </w:rPr>
        <w:t xml:space="preserve">Spring Boot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Node.js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expanding technical skills and understanding of service-oriented architectures.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and applied best practices for writing clean and maintainable code in </w:t>
      </w:r>
      <w:r w:rsidRPr="003B35E8">
        <w:rPr>
          <w:rFonts w:ascii="Aptos Display" w:hAnsi="Aptos Display" w:cs="Noto Sans Light"/>
          <w:b/>
          <w:bCs/>
        </w:rPr>
        <w:t xml:space="preserve">Java</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agile ceremonies, contributing to sprint planning and providing input on technical feasibility.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Implemented monitoring dashboards using </w:t>
      </w:r>
      <w:r w:rsidRPr="003B35E8">
        <w:rPr>
          <w:rFonts w:ascii="Aptos Display" w:hAnsi="Aptos Display" w:cs="Noto Sans Light"/>
          <w:b/>
          <w:bCs/>
        </w:rPr>
        <w:t xml:space="preserve">Grafana</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display performance metrics for development projects.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senior engineers on troubleshooting application issues, enhancing problem-solving capabilities.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migration of legacy applications to the cloud, fostering skills in </w:t>
      </w:r>
      <w:r w:rsidRPr="003B35E8">
        <w:rPr>
          <w:rFonts w:ascii="Aptos Display" w:hAnsi="Aptos Display" w:cs="Noto Sans Light"/>
          <w:b/>
          <w:bCs/>
        </w:rPr>
        <w:t xml:space="preserve">cloud-native architectures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experience with unit testing frameworks to ensure code quality and reliability throughout the development process.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documentation of code standards and development processes, helping improve team knowledge management.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simple automation scripts for reducing manual deployment efforts on smaller-scale projects.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