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Backend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Accomplished software engineer with over 10 years of experience specializing in backend development. Proven track record in designing robust systems, optimizing infrastructures, and building scalable solutions using AWS, Terraform, and other industry-standard tools. Strong collaborator with a focus on excellent code quality and meaningful impact in educational technology.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Computing &amp; Infrastructure</w:t>
      </w:r>
      <w:r w:rsidRPr="003B35E8">
        <w:rPr>
          <w:rFonts w:ascii="Aptos Display" w:eastAsia="Arial" w:hAnsi="Aptos Display" w:cs="Arial"/>
          <w:bCs/>
        </w:rPr>
        <w:t xml:space="preserve">: AWS, Terraform, RDS, ECS, Aurora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 &amp; Frameworks</w:t>
      </w:r>
      <w:r w:rsidRPr="003B35E8">
        <w:rPr>
          <w:rFonts w:ascii="Aptos Display" w:eastAsia="Arial" w:hAnsi="Aptos Display" w:cs="Arial"/>
          <w:bCs/>
        </w:rPr>
        <w:t xml:space="preserve">: Java, Python, Node.js, Go, JavaScript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Monitoring Tools</w:t>
      </w:r>
      <w:r w:rsidRPr="003B35E8">
        <w:rPr>
          <w:rFonts w:ascii="Aptos Display" w:eastAsia="Arial" w:hAnsi="Aptos Display" w:cs="Arial"/>
          <w:bCs/>
        </w:rPr>
        <w:t xml:space="preserve">: Docker, Kubernetes, Jenkins, Ansible, Elastic Stack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Communication &amp; Collaboration</w:t>
      </w:r>
      <w:r w:rsidRPr="003B35E8">
        <w:rPr>
          <w:rFonts w:ascii="Aptos Display" w:eastAsia="Arial" w:hAnsi="Aptos Display" w:cs="Arial"/>
          <w:bCs/>
        </w:rPr>
        <w:t xml:space="preserve">: Agile methodologies, Cross-team collaboration, Technical documentation, Stakeholder engagement, Constructive feedback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Management &amp; Analytics</w:t>
      </w:r>
      <w:r w:rsidRPr="003B35E8">
        <w:rPr>
          <w:rFonts w:ascii="Aptos Display" w:eastAsia="Arial" w:hAnsi="Aptos Display" w:cs="Arial"/>
          <w:bCs/>
        </w:rPr>
        <w:t xml:space="preserve">: SQL, NoSQL, Data modeling, ETL processes, GraphQL</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Backend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maintained backend services for attendance analytics,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EC2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RDS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scalable cloud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new features enhancing product capabilities, focusing on performance improvement and user engagement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automated monitoring processes to ensure system reliability using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infrastructure as code.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translate business needs into technical solutions, successfully launching multiple projects on time.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existing AWS infrastructure for cost-effectiveness and system resilience, employing tools like </w:t>
      </w:r>
      <w:r w:rsidRPr="003B35E8">
        <w:rPr>
          <w:rFonts w:ascii="Aptos Display" w:hAnsi="Aptos Display"/>
          <w:b/>
          <w:bCs/>
        </w:rPr>
        <w:t xml:space="preserve">CloudWatch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storage management.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technical discussions steering design patterns and best practices, enriching team knowledge in </w:t>
      </w:r>
      <w:r w:rsidRPr="003B35E8">
        <w:rPr>
          <w:rFonts w:ascii="Aptos Display" w:hAnsi="Aptos Display"/>
          <w:b/>
          <w:bCs/>
        </w:rPr>
        <w:t xml:space="preserve">microservices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Authored comprehensive technical documentation to communicate system architectures and functionalities to stakeholders.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Refactored legacy codebases to improve performance and maintainability using clean coding principles.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providing feedback to peers to enhance code quality and optimize engineering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CI/CD pipelines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automating deployment processes and reducing manual errors.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SQS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effective messaging operations, ensuring smooth data communication between microservices.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database systems, implementing advanced query techniques and optimizing data retrieval processes to support larger datasets.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Devised monitoring solutions, leveraging </w:t>
      </w:r>
      <w:r w:rsidRPr="003B35E8">
        <w:rPr>
          <w:rFonts w:ascii="Aptos Display" w:hAnsi="Aptos Display"/>
          <w:b/>
          <w:bCs/>
        </w:rPr>
        <w:t xml:space="preserve">Elastic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visualization and real-time logging to enhance operational transparency.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developing APIs, providing a more efficient and flexible query language for client-side data fetching.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open-source projects, sharing solutions and collaborating with the tech community.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workshops and conferences to foster knowledge sharing and professional growth.</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Mid-Level 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deployed backend services predominantly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Spring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 which improved system functionalities.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like </w:t>
      </w:r>
      <w:r w:rsidRPr="003B35E8">
        <w:rPr>
          <w:rFonts w:ascii="Aptos Display" w:hAnsi="Aptos Display"/>
          <w:b/>
          <w:bCs/>
        </w:rPr>
        <w:t xml:space="preserve">EC2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IAM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implement secure, scalable cloud solutions that supported business objectives.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collaboratively in Agile teams, utilizing tools such as </w:t>
      </w:r>
      <w:r w:rsidRPr="003B35E8">
        <w:rPr>
          <w:rFonts w:ascii="Aptos Display" w:hAnsi="Aptos Display"/>
          <w:b/>
          <w:bCs/>
        </w:rPr>
        <w:t xml:space="preserve">JIRA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Confluence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project management and documentation.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database management using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schemas for better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Automated processes using </w:t>
      </w:r>
      <w:r w:rsidRPr="003B35E8">
        <w:rPr>
          <w:rFonts w:ascii="Aptos Display" w:hAnsi="Aptos Display"/>
          <w:b/>
          <w:bCs/>
        </w:rPr>
        <w:t xml:space="preserve">Bash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scripts and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significantly reducing manual intervention in deployment tasks.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peer code reviews to maintain high-quality standards and ensure adherence to best coding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technical discussions to define architecture standards and promote a culture of continuous improvement.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various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seamless integration between frontend and backend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creating monitoring solutions using </w:t>
      </w:r>
      <w:r w:rsidRPr="003B35E8">
        <w:rPr>
          <w:rFonts w:ascii="Aptos Display" w:hAnsi="Aptos Display"/>
          <w:b/>
          <w:bCs/>
        </w:rPr>
        <w:t xml:space="preserve">New Relic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assess application performance and troubleshooting.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product managers to map out feature requirements and translate them into technical 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research on emerging technologies to propose innovative solutions to elevate existing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unit and integration tests to ensure reliability and functionality for critical business applications.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backend services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Flask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building APIs for mobile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with client-side technologies, contributing to the overall user experience while ensuring adherence to best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database management and maintenance with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executing routine backups and performance tuning.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implementation of CI/CD processes using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Travis CI</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facilitating smoother integration pipelines.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engineers to learn advanced concepts in cloud infrastructure, particularly pertaining to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troubleshooting and debugging issues across various services, enhancing system reliability.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technical specifications for services and features, ensuring clear communication across teams.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coding workshops to improve skills and knowledge around modern programming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team knowledge through presentation of findings on new technologies and coding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about deployment strategies and environment configurations, specifically in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container solutions.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