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Senior Software Engineer with over 10 years of expertise in full-stack development, specializing in building scalable applications and APIs. Proficient in modern programming languages and frameworks with a strong foundation in computer science principles. Experience includes working with cloud services and DevOps practices to enhance software performance and delivery.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Python, Go, C#, JavaScript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React, Node.js, Express.js, GraphQL, Redux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Cloud Services</w:t>
      </w:r>
      <w:r w:rsidRPr="003B35E8">
        <w:rPr>
          <w:rFonts w:ascii="Aptos Display" w:eastAsia="Arial" w:hAnsi="Aptos Display" w:cs="Arial"/>
          <w:bCs/>
        </w:rPr>
        <w:t xml:space="preserve">: AWS, Docker, Terraform, Kubernetes,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&amp; Architectures</w:t>
      </w:r>
      <w:r w:rsidRPr="003B35E8">
        <w:rPr>
          <w:rFonts w:ascii="Aptos Display" w:eastAsia="Arial" w:hAnsi="Aptos Display" w:cs="Arial"/>
          <w:bCs/>
        </w:rPr>
        <w:t xml:space="preserve">: REST, GraphQL, gRPC, Microservices, Serverless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PostgreSQL, MongoDB, MySQL, Redis,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Others</w:t>
      </w:r>
      <w:r w:rsidRPr="003B35E8">
        <w:rPr>
          <w:rFonts w:ascii="Aptos Display" w:eastAsia="Arial" w:hAnsi="Aptos Display" w:cs="Arial"/>
          <w:bCs/>
        </w:rPr>
        <w:t xml:space="preserve">: Agile, Scrum, Version Control (Git), MLOps, Telemetry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full-stack applications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the user experience for power-user CAD/CAM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REST and GraphQL APIs that effectively facilitate communication between frontend and backend systems, ensuring robust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MLOps practices to streamline deployment cycles for machine learning models integrated into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services, enhancing deployment efficiency and software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environment management and infrastructure-as-code, ensuring consistency across development and production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define software requirements and translate them into technical specifications.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established best coding practices which improved team productivity and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backend services for performance and scalability, employing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services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documentation for APIs, facilitating ease of use and integration for other developers.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technical discussions around application architecture, advocating for modular and scalable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Measured and monitored application performance, troubleshooting issues to maintain an optimal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industry standards for security and data privacy in code deployments and application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knowledge-sharing sessions and contributed to the team’s engineering culture by mentoring junior developers.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intuitive UIs based on user feedback, successfully bridging the gap between technical implementation and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telemetry and monitoring solutions to enhance system observability and inform performance tuning practices.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developing full-stack solutions utilizing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interactivity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APIs to integrate multiple data sources, ensuring seamless application functionality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migration of legacy systems to modern architectures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overall system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an Agile environment, engaging in sprint planning and retrospectives to continuously improve the development workflow.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maintaining an organized and collaborative development process across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executed unit and integration tests to ensure software reliability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database schemas and data access layers for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databases, optimizing for performance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setting up cloud infrastructure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including configuring servers and services to support application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product managers and designers to translate business requirements into technical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peer code reviews to maintain code quality and foster a culture of learning.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troubleshooting and debugging issues within applications, employing systematic approaches to identify root causes.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documentation efforts that improved onboarding for new developers and enhanced team understanding of projects.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basic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frontend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backend development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build out service components for various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simple REST APIs to handle data exchange between frontend and backend systems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to discuss progress, blockers, and strategies for software delivery improvements.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fundamentals of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contributing to team projects on platforms such as GitHub.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Designed and updated user interfaces based on wireframes provided by the design team to enhance UX.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writing unit tests for various client-side components to ensure reliability.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database management tasks using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schema design and query optimization.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setup of local development environments, familiarizing with containerization techniques via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reviewing processes to learn from senior team members and improve personal coding abilities.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