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Backend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Highly skilled Senior Backend Software Engineer with over 10+ years of experience in designing, developing, and maintaining robust backend systems and APIs. Proficient in building scalable and high-performance backend services utilizing modern programming languages and frameworks. Strong expertise in Golang, Python, database solutions, and cloud technologies, complemented by a solid understanding of AI and LLM frameworks. Excellent problem-solving skills and a collaborative mindset, with a passion for developing innovative and impactful solutions in the healthtech domain.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Golang, Python, Java, JavaScript, Ruby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Web Technologies</w:t>
      </w:r>
      <w:r w:rsidRPr="003B35E8">
        <w:rPr>
          <w:rFonts w:ascii="Aptos Display" w:eastAsia="Arial" w:hAnsi="Aptos Display" w:cs="Arial"/>
          <w:bCs/>
        </w:rPr>
        <w:t xml:space="preserve">: RESTful APIs, GraphQL, gRPC, HTML, CSS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PostgreSQL, MySQL, MongoDB, Redis, SQLite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Platforms</w:t>
      </w:r>
      <w:r w:rsidRPr="003B35E8">
        <w:rPr>
          <w:rFonts w:ascii="Aptos Display" w:eastAsia="Arial" w:hAnsi="Aptos Display" w:cs="Arial"/>
          <w:bCs/>
        </w:rPr>
        <w:t xml:space="preserve">: AWS, Azure, GCP, Docker, Kubernetes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Version Control and CI/CD</w:t>
      </w:r>
      <w:r w:rsidRPr="003B35E8">
        <w:rPr>
          <w:rFonts w:ascii="Aptos Display" w:eastAsia="Arial" w:hAnsi="Aptos Display" w:cs="Arial"/>
          <w:bCs/>
        </w:rPr>
        <w:t xml:space="preserve">: Git, Jenkins, Travis CI, CircleCI, GitLab CI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and Tools</w:t>
      </w:r>
      <w:r w:rsidRPr="003B35E8">
        <w:rPr>
          <w:rFonts w:ascii="Aptos Display" w:eastAsia="Arial" w:hAnsi="Aptos Display" w:cs="Arial"/>
          <w:bCs/>
        </w:rPr>
        <w:t xml:space="preserve">: Express.js, Flask, Django, Spring Boot, FastAPI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and Monitoring</w:t>
      </w:r>
      <w:r w:rsidRPr="003B35E8">
        <w:rPr>
          <w:rFonts w:ascii="Aptos Display" w:eastAsia="Arial" w:hAnsi="Aptos Display" w:cs="Arial"/>
          <w:bCs/>
        </w:rPr>
        <w:t xml:space="preserve">: Terraform, Prometheus, Grafana, New Relic, ELK Stack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Backend Software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scalable backend services using </w:t>
      </w:r>
      <w:r w:rsidRPr="003B35E8">
        <w:rPr>
          <w:rFonts w:ascii="Aptos Display" w:hAnsi="Aptos Display"/>
          <w:b/>
          <w:bCs/>
        </w:rPr>
        <w:t xml:space="preserve">Golang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complex applications in the healthcare sector.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GraphQL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endpoints to facilitate seamless communication between frontend and backend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design and implement efficient database schemas, ensuring data integrity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effectively with cross-functional teams including UI/UX designers and product managers to deliver high-quality software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thorough debugging and resolved critical technical issues, enhancing application performance and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system architecture discussions, contributing insights on scalability and robustness of backend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comprehensive documentation for code and APIs, adhering to coding standards and best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cloud services using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GCP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hosting and managing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 and orchestration of microservices, improving deployment consistency.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modern development methodologies such as </w:t>
      </w:r>
      <w:r w:rsidRPr="003B35E8">
        <w:rPr>
          <w:rFonts w:ascii="Aptos Display" w:hAnsi="Aptos Display"/>
          <w:b/>
          <w:bCs/>
        </w:rPr>
        <w:t xml:space="preserve">Agile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Kanban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project delivery timelines and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existing codebases for performance improvements and scalability, significantly reducing downtime.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 on best practices in backend development and programming paradigms using </w:t>
      </w:r>
      <w:r w:rsidRPr="003B35E8">
        <w:rPr>
          <w:rFonts w:ascii="Aptos Display" w:hAnsi="Aptos Display"/>
          <w:b/>
          <w:bCs/>
        </w:rPr>
        <w:t xml:space="preserve">Golang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control, maintaining code integrity across multiple development branches.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CI/CD pipelines utilizing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automated build and deployment processes, accelerating product releases.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feature planning and iteration with product teams, aligning development efforts with strategic goals.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backend development of a web-based healthcare solution, leveraging </w:t>
      </w:r>
      <w:r w:rsidRPr="003B35E8">
        <w:rPr>
          <w:rFonts w:ascii="Aptos Display" w:hAnsi="Aptos Display"/>
          <w:b/>
          <w:bCs/>
        </w:rPr>
        <w:t xml:space="preserve">Golang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efficient service delivery.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security best practices in API development, safeguarding sensitive healthcare data.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Fostered collaboration among diverse teams, ensuring alignment on technical specifications and project milestones.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the design and development of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interoperability between various system components.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extensively with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support dynamic data storage and retrieval requirements.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architectural reviews, providing recommendations that improved system robustness.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Executed code reviews and performed quality assurance assessments to maintain high coding standards.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version control with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streamlining collaboration among development teams and ensuring smooth code integration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CI/CD pipelines using tools like </w:t>
      </w:r>
      <w:r w:rsidRPr="003B35E8">
        <w:rPr>
          <w:rFonts w:ascii="Aptos Display" w:hAnsi="Aptos Display"/>
          <w:b/>
          <w:bCs/>
        </w:rPr>
        <w:t xml:space="preserve">Travis CI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automated testing and deployment.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proactive monitoring of applications using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optimal performance post-deployment.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microservices architecture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increasing application scalability and maintainability.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structured methodologies like </w:t>
      </w:r>
      <w:r w:rsidRPr="003B35E8">
        <w:rPr>
          <w:rFonts w:ascii="Aptos Display" w:hAnsi="Aptos Display"/>
          <w:b/>
          <w:bCs/>
        </w:rPr>
        <w:t xml:space="preserve">Agile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managing project workflows and improving team dynamics.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development of backend systems using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Ruby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exposure to diverse coding paradigms and frameworks.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integration of </w:t>
      </w:r>
      <w:r w:rsidRPr="003B35E8">
        <w:rPr>
          <w:rFonts w:ascii="Aptos Display" w:hAnsi="Aptos Display" w:cs="Noto Sans Light"/>
          <w:b/>
          <w:bCs/>
        </w:rPr>
        <w:t xml:space="preserve">RESTful APIs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enable data communication between various application components.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database design sessions using </w:t>
      </w:r>
      <w:r w:rsidRPr="003B35E8">
        <w:rPr>
          <w:rFonts w:ascii="Aptos Display" w:hAnsi="Aptos Display" w:cs="Noto Sans Light"/>
          <w:b/>
          <w:bCs/>
        </w:rPr>
        <w:t xml:space="preserve">MySQL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PostgreSQL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optimal data handling and retrieval frameworks.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Conducted unit testing on backend services to ensure code quality and performance expectations were met.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frontend teams to ensure alignment in API usage and data exchange formats.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Maintained version control using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contributing to team practices and repository management.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Focused on writing clean and maintainable code, following established development standards and documentation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within an </w:t>
      </w:r>
      <w:r w:rsidRPr="003B35E8">
        <w:rPr>
          <w:rFonts w:ascii="Aptos Display" w:hAnsi="Aptos Display" w:cs="Noto Sans Light"/>
          <w:b/>
          <w:bCs/>
        </w:rPr>
        <w:t xml:space="preserve">Agile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framework, attending daily stand-ups and sprint planning meetings to align on project objectives.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various debugging tools to identify and resolve issues within application services, improving overall functionality.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data migration projects, transferring data between systems to enhance service integrations.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