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Software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 results-driven Senior Software Engineer with over 10 years of experience in building and deploying robust AI systems, specializing in backend development, machine learning, and distributed systems. Proven track record in developing high-performance tools, optimizing platforms for AI Agents, and driving innovation in the realm of defense technology. Expertise in collaborating across teams to create impactful solutions, with a strong foundation in APIs, cloud infrastructure, and Agent frameworks.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 Go, C++, JavaScript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and Libraries</w:t>
      </w:r>
      <w:r w:rsidRPr="003B35E8">
        <w:rPr>
          <w:rFonts w:ascii="Aptos Display" w:eastAsia="Arial" w:hAnsi="Aptos Display" w:cs="Arial"/>
          <w:bCs/>
        </w:rPr>
        <w:t xml:space="preserve">: TensorFlow, PyTorch, Flask, Django, React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Agent Frameworks</w:t>
      </w:r>
      <w:r w:rsidRPr="003B35E8">
        <w:rPr>
          <w:rFonts w:ascii="Aptos Display" w:eastAsia="Arial" w:hAnsi="Aptos Display" w:cs="Arial"/>
          <w:bCs/>
        </w:rPr>
        <w:t xml:space="preserve">: LangGraph, Claude SDK, Google ADK, Rasa NLU, Haystack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Services</w:t>
      </w:r>
      <w:r w:rsidRPr="003B35E8">
        <w:rPr>
          <w:rFonts w:ascii="Aptos Display" w:eastAsia="Arial" w:hAnsi="Aptos Display" w:cs="Arial"/>
          <w:bCs/>
        </w:rPr>
        <w:t xml:space="preserve">: AWS, GCP, Azure, Docker, Kubernetes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Technologies</w:t>
      </w:r>
      <w:r w:rsidRPr="003B35E8">
        <w:rPr>
          <w:rFonts w:ascii="Aptos Display" w:eastAsia="Arial" w:hAnsi="Aptos Display" w:cs="Arial"/>
          <w:bCs/>
        </w:rPr>
        <w:t xml:space="preserve">: PostgreSQL, MongoDB, Redis, Elasticsearch, Cassandra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and CI/CD</w:t>
      </w:r>
      <w:r w:rsidRPr="003B35E8">
        <w:rPr>
          <w:rFonts w:ascii="Aptos Display" w:eastAsia="Arial" w:hAnsi="Aptos Display" w:cs="Arial"/>
          <w:bCs/>
        </w:rPr>
        <w:t xml:space="preserve">: Jenkins, Git, CircleCI, Terraform, Ansible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Other Technologies</w:t>
      </w:r>
      <w:r w:rsidRPr="003B35E8">
        <w:rPr>
          <w:rFonts w:ascii="Aptos Display" w:eastAsia="Arial" w:hAnsi="Aptos Display" w:cs="Arial"/>
          <w:bCs/>
        </w:rPr>
        <w:t xml:space="preserve">: GraphQL, REST API, Microservices, WebSocket, XML</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Software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Engineered a scalable </w:t>
      </w:r>
      <w:r w:rsidRPr="003B35E8">
        <w:rPr>
          <w:rFonts w:ascii="Aptos Display" w:hAnsi="Aptos Display"/>
          <w:b/>
          <w:bCs/>
        </w:rPr>
        <w:t xml:space="preserve">AI Agents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platform that streamlined the deployment of agent applications across multiple environments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w:t>
      </w:r>
      <w:r w:rsidRPr="003B35E8">
        <w:rPr>
          <w:rFonts w:ascii="Aptos Display" w:hAnsi="Aptos Display"/>
          <w:b/>
          <w:bCs/>
        </w:rPr>
        <w:t xml:space="preserve">deployment scripts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CI/CD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rapid delivery of agent updates and new features.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design </w:t>
      </w:r>
      <w:r w:rsidRPr="003B35E8">
        <w:rPr>
          <w:rFonts w:ascii="Aptos Display" w:hAnsi="Aptos Display"/>
          <w:b/>
          <w:bCs/>
        </w:rPr>
        <w:t xml:space="preserve">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enhance </w:t>
      </w:r>
      <w:r w:rsidRPr="003B35E8">
        <w:rPr>
          <w:rFonts w:ascii="Aptos Display" w:hAnsi="Aptos Display"/>
          <w:b/>
          <w:bCs/>
        </w:rPr>
        <w:t xml:space="preserve">data enrichment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capabilities for </w:t>
      </w:r>
      <w:r w:rsidRPr="003B35E8">
        <w:rPr>
          <w:rFonts w:ascii="Aptos Display" w:hAnsi="Aptos Display"/>
          <w:b/>
          <w:bCs/>
        </w:rPr>
        <w:t xml:space="preserve">Machine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models and improve user interaction with AI Agents.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Standardized </w:t>
      </w:r>
      <w:r w:rsidRPr="003B35E8">
        <w:rPr>
          <w:rFonts w:ascii="Aptos Display" w:hAnsi="Aptos Display"/>
          <w:b/>
          <w:bCs/>
        </w:rPr>
        <w:t xml:space="preserve">best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w:t>
      </w:r>
      <w:r w:rsidRPr="003B35E8">
        <w:rPr>
          <w:rFonts w:ascii="Aptos Display" w:hAnsi="Aptos Display"/>
          <w:b/>
          <w:bCs/>
        </w:rPr>
        <w:t xml:space="preserve">Agent development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including evaluation frameworks and test suites that led to better quality and reliability in agent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a </w:t>
      </w:r>
      <w:r w:rsidRPr="003B35E8">
        <w:rPr>
          <w:rFonts w:ascii="Aptos Display" w:hAnsi="Aptos Display"/>
          <w:b/>
          <w:bCs/>
        </w:rPr>
        <w:t xml:space="preserve">benchmarking framework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evaluating agent performance across various scenarios, enhancing the predictability of outcomes.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with internal data platforms to optimize </w:t>
      </w:r>
      <w:r w:rsidRPr="003B35E8">
        <w:rPr>
          <w:rFonts w:ascii="Aptos Display" w:hAnsi="Aptos Display"/>
          <w:b/>
          <w:bCs/>
        </w:rPr>
        <w:t xml:space="preserve">agent governance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compliance, ensuring the secure handling of sensitive information.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code reviews and offered feedback to facilitate knowledge sharing regarding </w:t>
      </w:r>
      <w:r w:rsidRPr="003B35E8">
        <w:rPr>
          <w:rFonts w:ascii="Aptos Display" w:hAnsi="Aptos Display"/>
          <w:b/>
          <w:bCs/>
        </w:rPr>
        <w:t xml:space="preserve">distributed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cloud infrastructure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 principles among peers.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robust documentation regarding </w:t>
      </w:r>
      <w:r w:rsidRPr="003B35E8">
        <w:rPr>
          <w:rFonts w:ascii="Aptos Display" w:hAnsi="Aptos Display"/>
          <w:b/>
          <w:bCs/>
        </w:rPr>
        <w:t xml:space="preserve">agent architectures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enabling smoother onboarding of new engineers and enhancing team productivity.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performance monitoring tools to track and enhance agent responsiveness and reliability, utilizing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Championed the adoption of </w:t>
      </w:r>
      <w:r w:rsidRPr="003B35E8">
        <w:rPr>
          <w:rFonts w:ascii="Aptos Display" w:hAnsi="Aptos Display"/>
          <w:b/>
          <w:bCs/>
        </w:rPr>
        <w:t xml:space="preserve">new agent frameworks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leading workshops and discussions to integrate tools such as </w:t>
      </w:r>
      <w:r w:rsidRPr="003B35E8">
        <w:rPr>
          <w:rFonts w:ascii="Aptos Display" w:hAnsi="Aptos Display"/>
          <w:b/>
          <w:bCs/>
        </w:rPr>
        <w:t xml:space="preserve">LangGraph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effectively within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Explored and implemented emerging </w:t>
      </w:r>
      <w:r w:rsidRPr="003B35E8">
        <w:rPr>
          <w:rFonts w:ascii="Aptos Display" w:hAnsi="Aptos Display"/>
          <w:b/>
          <w:bCs/>
        </w:rPr>
        <w:t xml:space="preserve">Agent techniques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user experience, staying ahead of trends in the field of </w:t>
      </w:r>
      <w:r w:rsidRPr="003B35E8">
        <w:rPr>
          <w:rFonts w:ascii="Aptos Display" w:hAnsi="Aptos Display"/>
          <w:b/>
          <w:bCs/>
        </w:rPr>
        <w:t xml:space="preserve">Artificial Intelligence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interactive prototypes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user engagement with AI-driven services, improving usability and satisfaction rates.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Adopted </w:t>
      </w:r>
      <w:r w:rsidRPr="003B35E8">
        <w:rPr>
          <w:rFonts w:ascii="Aptos Display" w:hAnsi="Aptos Display"/>
          <w:b/>
          <w:bCs/>
        </w:rPr>
        <w:t xml:space="preserve">Agile methodologies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iterative development, promoting flexibility and encouraging feedback-driven improvements in software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the data platform team to advance the architecture for integrating </w:t>
      </w:r>
      <w:r w:rsidRPr="003B35E8">
        <w:rPr>
          <w:rFonts w:ascii="Aptos Display" w:hAnsi="Aptos Display"/>
          <w:b/>
          <w:bCs/>
        </w:rPr>
        <w:t xml:space="preserve">AI training datasets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leading to enriched model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Continuously researched and implemented </w:t>
      </w:r>
      <w:r w:rsidRPr="003B35E8">
        <w:rPr>
          <w:rFonts w:ascii="Aptos Display" w:hAnsi="Aptos Display"/>
          <w:b/>
          <w:bCs/>
        </w:rPr>
        <w:t xml:space="preserve">best practices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building </w:t>
      </w:r>
      <w:r w:rsidRPr="003B35E8">
        <w:rPr>
          <w:rFonts w:ascii="Aptos Display" w:hAnsi="Aptos Display"/>
          <w:b/>
          <w:bCs/>
        </w:rPr>
        <w:t xml:space="preserve">reliable AI systems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provide significant user value, focusing on performance and scalability.</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high-performance </w:t>
      </w:r>
      <w:r w:rsidRPr="003B35E8">
        <w:rPr>
          <w:rFonts w:ascii="Aptos Display" w:hAnsi="Aptos Display"/>
          <w:b/>
          <w:bCs/>
        </w:rPr>
        <w:t xml:space="preserve">backend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support various user interfaces and applications, leveraging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with stakeholders to define </w:t>
      </w:r>
      <w:r w:rsidRPr="003B35E8">
        <w:rPr>
          <w:rFonts w:ascii="Aptos Display" w:hAnsi="Aptos Display"/>
          <w:b/>
          <w:bCs/>
        </w:rPr>
        <w:t xml:space="preserve">functional specifications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gather requirements to build scalable and efficient </w:t>
      </w:r>
      <w:r w:rsidRPr="003B35E8">
        <w:rPr>
          <w:rFonts w:ascii="Aptos Display" w:hAnsi="Aptos Display"/>
          <w:b/>
          <w:bCs/>
        </w:rPr>
        <w:t xml:space="preserve">cloud-native applications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existing APIs for faster response times and reliability, using tools like </w:t>
      </w:r>
      <w:r w:rsidRPr="003B35E8">
        <w:rPr>
          <w:rFonts w:ascii="Aptos Display" w:hAnsi="Aptos Display"/>
          <w:b/>
          <w:bCs/>
        </w:rPr>
        <w:t xml:space="preserve">Postman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Swagger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documentation and testing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machine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models to provide predictive analytics for clients, using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PyTorch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to ensure accuracy and reliability.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maintained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containers for seamless development and testing environments, enhancing productivity and scalability.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comprehensive test plans and automated testing frameworks to ensure code quality and functionality met required specifications at all times.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cross-disciplinary teams to solve complex challenges related to data governance and authentication in an </w:t>
      </w:r>
      <w:r w:rsidRPr="003B35E8">
        <w:rPr>
          <w:rFonts w:ascii="Aptos Display" w:hAnsi="Aptos Display"/>
          <w:b/>
          <w:bCs/>
        </w:rPr>
        <w:t xml:space="preserve">AI-first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knowledge sharing sessions to discuss advancements in </w:t>
      </w:r>
      <w:r w:rsidRPr="003B35E8">
        <w:rPr>
          <w:rFonts w:ascii="Aptos Display" w:hAnsi="Aptos Display"/>
          <w:b/>
          <w:bCs/>
        </w:rPr>
        <w:t xml:space="preserve">cloud infrastructure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distributed system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 promoting a culture of continuous learning.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Advocated for adopting microservices architecture principles to decouple features and enhance deployment speed, resulting in cleaner and maintainable codebases.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Created and documented internal standards for </w:t>
      </w:r>
      <w:r w:rsidRPr="003B35E8">
        <w:rPr>
          <w:rFonts w:ascii="Aptos Display" w:hAnsi="Aptos Display"/>
          <w:b/>
          <w:bCs/>
        </w:rPr>
        <w:t xml:space="preserve">backend service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development, improving team consistency and code quality across projects.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Researched and integrated emerging </w:t>
      </w:r>
      <w:r w:rsidRPr="003B35E8">
        <w:rPr>
          <w:rFonts w:ascii="Aptos Display" w:hAnsi="Aptos Display"/>
          <w:b/>
          <w:bCs/>
        </w:rPr>
        <w:t xml:space="preserve">agent frameworks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that the system architecture remained competitive and innovative in the rapidly evolving field of </w:t>
      </w:r>
      <w:r w:rsidRPr="003B35E8">
        <w:rPr>
          <w:rFonts w:ascii="Aptos Display" w:hAnsi="Aptos Display"/>
          <w:b/>
          <w:bCs/>
        </w:rPr>
        <w:t xml:space="preserve">AI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design and implementation of a secure data pipeline that adhered to industry standards, supporting compliance and data integrity.</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w:t>
      </w:r>
      <w:r w:rsidRPr="003B35E8">
        <w:rPr>
          <w:rFonts w:ascii="Aptos Display" w:hAnsi="Aptos Display" w:cs="Noto Sans Light"/>
          <w:b/>
          <w:bCs/>
        </w:rPr>
        <w:t xml:space="preserve">cloud applications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utilizing </w:t>
      </w:r>
      <w:r w:rsidRPr="003B35E8">
        <w:rPr>
          <w:rFonts w:ascii="Aptos Display" w:hAnsi="Aptos Display" w:cs="Noto Sans Light"/>
          <w:b/>
          <w:bCs/>
        </w:rPr>
        <w:t xml:space="preserve">PHP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reliability and performance optimization in service delivery.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architecture design of scalable </w:t>
      </w:r>
      <w:r w:rsidRPr="003B35E8">
        <w:rPr>
          <w:rFonts w:ascii="Aptos Display" w:hAnsi="Aptos Display" w:cs="Noto Sans Light"/>
          <w:b/>
          <w:bCs/>
        </w:rPr>
        <w:t xml:space="preserve">web services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foundational experience in </w:t>
      </w:r>
      <w:r w:rsidRPr="003B35E8">
        <w:rPr>
          <w:rFonts w:ascii="Aptos Display" w:hAnsi="Aptos Display" w:cs="Noto Sans Light"/>
          <w:b/>
          <w:bCs/>
        </w:rPr>
        <w:t xml:space="preserve">REST API</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development for backend processes.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optimization efforts for existing backend systems, employing performance metrics tools and feedback loops to enhance UX.</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user-friendly </w:t>
      </w:r>
      <w:r w:rsidRPr="003B35E8">
        <w:rPr>
          <w:rFonts w:ascii="Aptos Display" w:hAnsi="Aptos Display" w:cs="Noto Sans Light"/>
          <w:b/>
          <w:bCs/>
        </w:rPr>
        <w:t xml:space="preserve">web interfaces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utilizing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jQuery</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creating intuitive user experiences across various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closely with senior engineers to implement </w:t>
      </w:r>
      <w:r w:rsidRPr="003B35E8">
        <w:rPr>
          <w:rFonts w:ascii="Aptos Display" w:hAnsi="Aptos Display" w:cs="Noto Sans Light"/>
          <w:b/>
          <w:bCs/>
        </w:rPr>
        <w:t xml:space="preserve">microservices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easier deployment and management of applications across different environments.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unit and integration tests to ensure application reliability and performance, using </w:t>
      </w:r>
      <w:r w:rsidRPr="003B35E8">
        <w:rPr>
          <w:rFonts w:ascii="Aptos Display" w:hAnsi="Aptos Display" w:cs="Noto Sans Light"/>
          <w:b/>
          <w:bCs/>
        </w:rPr>
        <w:t xml:space="preserve">JUnit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Selenium</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 for comprehensive coverage.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accurate documentation of code and architecture changes, streamlining onboarding processes for new team members.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Explored new technologies to stay updated with industry trends, recommending tools and strategies to enhance our technology stack and practices.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Built and iterated on prototypes for </w:t>
      </w:r>
      <w:r w:rsidRPr="003B35E8">
        <w:rPr>
          <w:rFonts w:ascii="Aptos Display" w:hAnsi="Aptos Display" w:cs="Noto Sans Light"/>
          <w:b/>
          <w:bCs/>
        </w:rPr>
        <w:t xml:space="preserve">machine learning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algorithms using libraries such as </w:t>
      </w:r>
      <w:r w:rsidRPr="003B35E8">
        <w:rPr>
          <w:rFonts w:ascii="Aptos Display" w:hAnsi="Aptos Display" w:cs="Noto Sans Light"/>
          <w:b/>
          <w:bCs/>
        </w:rPr>
        <w:t xml:space="preserve">Scikit-learn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achieving foundational insights into predictive modeling.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on integrating external APIs, facilitating data exchange for real-time processing in our applications, and promoting richer functionality.</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