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Accomplished software engineer with over 10 years of experience specializing in backend development utilizing .NET technologies and extensive experience with Azure cloud services. Proven track record in designing scalable applications, developing secure APIs, and mentoring junior engineers to achieve excellence in software development.</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C#, JavaScript, TypeScript, SQL, HTML/CSS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 and Libraries</w:t>
      </w:r>
      <w:r w:rsidRPr="003B35E8">
        <w:rPr>
          <w:rFonts w:ascii="Aptos Display" w:eastAsia="Arial" w:hAnsi="Aptos Display" w:cs="Arial"/>
          <w:bCs/>
        </w:rPr>
        <w:t xml:space="preserve">: .NET Core, ASP.NET, Entity Framework, React Native, Node.js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Platforms</w:t>
      </w:r>
      <w:r w:rsidRPr="003B35E8">
        <w:rPr>
          <w:rFonts w:ascii="Aptos Display" w:eastAsia="Arial" w:hAnsi="Aptos Display" w:cs="Arial"/>
          <w:bCs/>
        </w:rPr>
        <w:t xml:space="preserve">: Microsoft Azure, Azure Functions, Azure SQL, Azure Cosmos DB, Azure DevOps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w:t>
      </w:r>
      <w:r w:rsidRPr="003B35E8">
        <w:rPr>
          <w:rFonts w:ascii="Aptos Display" w:eastAsia="Arial" w:hAnsi="Aptos Display" w:cs="Arial"/>
          <w:bCs/>
        </w:rPr>
        <w:t xml:space="preserve">: SQL Server, NoSQL, MongoDB, PostgreSQL, Redis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APIs &amp; Design</w:t>
      </w:r>
      <w:r w:rsidRPr="003B35E8">
        <w:rPr>
          <w:rFonts w:ascii="Aptos Display" w:eastAsia="Arial" w:hAnsi="Aptos Display" w:cs="Arial"/>
          <w:bCs/>
        </w:rPr>
        <w:t xml:space="preserve">: REST API, GraphQL, SOAP, Microservices Architecture, API Management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Practices</w:t>
      </w:r>
      <w:r w:rsidRPr="003B35E8">
        <w:rPr>
          <w:rFonts w:ascii="Aptos Display" w:eastAsia="Arial" w:hAnsi="Aptos Display" w:cs="Arial"/>
          <w:bCs/>
        </w:rPr>
        <w:t xml:space="preserve">: Test-Driven Development (TDD), Agile Methodologies, Continuous Integration/Continuous Deployment (CI/CD), Version Control (Git), Code Review</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Security and Compliance</w:t>
      </w:r>
      <w:r w:rsidRPr="003B35E8">
        <w:rPr>
          <w:rFonts w:ascii="Aptos Display" w:eastAsia="Arial" w:hAnsi="Aptos Display" w:cs="Arial"/>
          <w:bCs/>
        </w:rPr>
        <w:t xml:space="preserve">: OWASP Security Standards, Data Privacy Regulations (HIPAA), Encryption Standards, Identity Management, Network Security</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robust </w:t>
      </w:r>
      <w:r w:rsidRPr="003B35E8">
        <w:rPr>
          <w:rFonts w:ascii="Aptos Display" w:hAnsi="Aptos Display"/>
          <w:b/>
          <w:bCs/>
        </w:rPr>
        <w:t xml:space="preserve">backend systems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.NET technologies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aligned with business requirements and technical standards.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w:t>
      </w:r>
      <w:r w:rsidRPr="003B35E8">
        <w:rPr>
          <w:rFonts w:ascii="Aptos Display" w:hAnsi="Aptos Display"/>
          <w:b/>
          <w:bCs/>
        </w:rPr>
        <w:t xml:space="preserve">REST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seamless integration with frontend applications, enhancing the user experience through efficient data handling.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cloud-based solutions on </w:t>
      </w:r>
      <w:r w:rsidRPr="003B35E8">
        <w:rPr>
          <w:rFonts w:ascii="Aptos Display" w:hAnsi="Aptos Display"/>
          <w:b/>
          <w:bCs/>
        </w:rPr>
        <w:t xml:space="preserve">Microsoft Azure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utilizing </w:t>
      </w:r>
      <w:r w:rsidRPr="003B35E8">
        <w:rPr>
          <w:rFonts w:ascii="Aptos Display" w:hAnsi="Aptos Display"/>
          <w:b/>
          <w:bCs/>
        </w:rPr>
        <w:t xml:space="preserve">Azure Functions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Azure App 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scalable web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performance of </w:t>
      </w:r>
      <w:r w:rsidRPr="003B35E8">
        <w:rPr>
          <w:rFonts w:ascii="Aptos Display" w:hAnsi="Aptos Display"/>
          <w:b/>
          <w:bCs/>
        </w:rPr>
        <w:t xml:space="preserve">backend systems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identifying bottlenecks and implementing solutions for improved reliability and service availability.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ensure cohesive software development by providing input on technical specifications and design.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code reviews and provided mentorship to junior engineers, promoting adherence to best coding practices and standards.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w:t>
      </w:r>
      <w:r w:rsidRPr="003B35E8">
        <w:rPr>
          <w:rFonts w:ascii="Aptos Display" w:hAnsi="Aptos Display"/>
          <w:b/>
          <w:bCs/>
        </w:rPr>
        <w:t xml:space="preserve">Azure 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databases and </w:t>
      </w:r>
      <w:r w:rsidRPr="003B35E8">
        <w:rPr>
          <w:rFonts w:ascii="Aptos Display" w:hAnsi="Aptos Display"/>
          <w:b/>
          <w:bCs/>
        </w:rPr>
        <w:t xml:space="preserve">Cosmos 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efficient data storage and retrieval processes in full-stack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Employed </w:t>
      </w:r>
      <w:r w:rsidRPr="003B35E8">
        <w:rPr>
          <w:rFonts w:ascii="Aptos Display" w:hAnsi="Aptos Display"/>
          <w:b/>
          <w:bCs/>
        </w:rPr>
        <w:t xml:space="preserve">Entity Framework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access and manipulation, ensuring data integrity and streamlined interactions with the database.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extensive documentation for coding standards, architectural designs, and development processes to facilitate knowledge sharing among team members.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security protocols following </w:t>
      </w:r>
      <w:r w:rsidRPr="003B35E8">
        <w:rPr>
          <w:rFonts w:ascii="Aptos Display" w:hAnsi="Aptos Display"/>
          <w:b/>
          <w:bCs/>
        </w:rPr>
        <w:t xml:space="preserve">OWASP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guidelines, ensuring compliance with industry regulations and protecting sensitive information.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Agile methodologies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promote adaptive planning and evolutionary development in the software lifecycle.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Performed troubleshooting and debugging of complex technical issues, ensuring minimal downtime and high availability of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testing protocols to ensure quality assurance during software releases, significantly reducing critical bugs in production.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Fostered a culture of innovation and technical excellence by encouraging experimentation with new technologies and practices among peers.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professional development initiatives, attending workshops and seminars to stay updated with emerging trends in software development.</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Expanded skillset to include </w:t>
      </w:r>
      <w:r w:rsidRPr="003B35E8">
        <w:rPr>
          <w:rFonts w:ascii="Aptos Display" w:hAnsi="Aptos Display"/>
          <w:b/>
          <w:bCs/>
        </w:rPr>
        <w:t xml:space="preserve">full-stack development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with a strong emphasis on </w:t>
      </w:r>
      <w:r w:rsidRPr="003B35E8">
        <w:rPr>
          <w:rFonts w:ascii="Aptos Display" w:hAnsi="Aptos Display"/>
          <w:b/>
          <w:bCs/>
        </w:rPr>
        <w:t xml:space="preserve">React Native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building user-friendly interfaces.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deployed applications integrating </w:t>
      </w:r>
      <w:r w:rsidRPr="003B35E8">
        <w:rPr>
          <w:rFonts w:ascii="Aptos Display" w:hAnsi="Aptos Display"/>
          <w:b/>
          <w:bCs/>
        </w:rPr>
        <w:t xml:space="preserve">Azure cloud 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operational capabilities with </w:t>
      </w:r>
      <w:r w:rsidRPr="003B35E8">
        <w:rPr>
          <w:rFonts w:ascii="Aptos Display" w:hAnsi="Aptos Display"/>
          <w:b/>
          <w:bCs/>
        </w:rPr>
        <w:t xml:space="preserve">Azure Storage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Service Bus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microservices architecture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improve application scalability and reduce deployment times, aligning with rapid development cycles.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product managers and stakeholders to gather technical requirements and deliver solutions that meet customer needs efficiently.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designing and maintaining </w:t>
      </w:r>
      <w:r w:rsidRPr="003B35E8">
        <w:rPr>
          <w:rFonts w:ascii="Aptos Display" w:hAnsi="Aptos Display"/>
          <w:b/>
          <w:bCs/>
        </w:rPr>
        <w:t xml:space="preserve">databases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including </w:t>
      </w:r>
      <w:r w:rsidRPr="003B35E8">
        <w:rPr>
          <w:rFonts w:ascii="Aptos Display" w:hAnsi="Aptos Display"/>
          <w:b/>
          <w:bCs/>
        </w:rPr>
        <w:t xml:space="preserve">SQL Server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optimal performance and data redundancy.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enabling efficient collaborative development within the engineering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workshops for junior developers on </w:t>
      </w:r>
      <w:r w:rsidRPr="003B35E8">
        <w:rPr>
          <w:rFonts w:ascii="Aptos Display" w:hAnsi="Aptos Display"/>
          <w:b/>
          <w:bCs/>
        </w:rPr>
        <w:t xml:space="preserve">best practices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 </w:t>
      </w:r>
      <w:r w:rsidRPr="003B35E8">
        <w:rPr>
          <w:rFonts w:ascii="Aptos Display" w:hAnsi="Aptos Display"/>
          <w:b/>
          <w:bCs/>
        </w:rPr>
        <w:t xml:space="preserve">.NET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cloud technologies, fostering team knowledge growth.</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optimization initiatives resulting in expedited processing times for backend operations and improved user response times.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w:t>
      </w:r>
      <w:r w:rsidRPr="003B35E8">
        <w:rPr>
          <w:rFonts w:ascii="Aptos Display" w:hAnsi="Aptos Display"/>
          <w:b/>
          <w:bCs/>
        </w:rPr>
        <w:t xml:space="preserve">API development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integration tasks, enhancing the functionality and interoperability of service-oriented architectures.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documentation for system architecture and integration processes to support future development efforts and knowledge transfer.</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practices to streamline software deployment processes, improving release efficiency and consistency.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implementation of company-wide coding standards and review processes to ensure software quality across all projects.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Engineer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building and maintaining </w:t>
      </w:r>
      <w:r w:rsidRPr="003B35E8">
        <w:rPr>
          <w:rFonts w:ascii="Aptos Display" w:hAnsi="Aptos Display" w:cs="Noto Sans Light"/>
          <w:b/>
          <w:bCs/>
        </w:rPr>
        <w:t xml:space="preserve">web applications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using </w:t>
      </w:r>
      <w:r w:rsidRPr="003B35E8">
        <w:rPr>
          <w:rFonts w:ascii="Aptos Display" w:hAnsi="Aptos Display" w:cs="Noto Sans Light"/>
          <w:b/>
          <w:bCs/>
        </w:rPr>
        <w:t xml:space="preserve">.NET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quality and maintainability for long-term projects.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development of secure </w:t>
      </w:r>
      <w:r w:rsidRPr="003B35E8">
        <w:rPr>
          <w:rFonts w:ascii="Aptos Display" w:hAnsi="Aptos Display" w:cs="Noto Sans Light"/>
          <w:b/>
          <w:bCs/>
        </w:rPr>
        <w:t xml:space="preserve">REST APIs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implementing best practices for data handling and security compliance within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user interfaces using </w:t>
      </w:r>
      <w:r w:rsidRPr="003B35E8">
        <w:rPr>
          <w:rFonts w:ascii="Aptos Display" w:hAnsi="Aptos Display" w:cs="Noto Sans Light"/>
          <w:b/>
          <w:bCs/>
        </w:rPr>
        <w:t xml:space="preserve">HTML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w:t>
      </w:r>
      <w:r w:rsidRPr="003B35E8">
        <w:rPr>
          <w:rFonts w:ascii="Aptos Display" w:hAnsi="Aptos Display" w:cs="Noto Sans Light"/>
          <w:b/>
          <w:bCs/>
        </w:rPr>
        <w:t xml:space="preserve">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ensuring responsive and dynamic user experiences in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database setup and management tasks, focusing on working with </w:t>
      </w:r>
      <w:r w:rsidRPr="003B35E8">
        <w:rPr>
          <w:rFonts w:ascii="Aptos Display" w:hAnsi="Aptos Display" w:cs="Noto Sans Light"/>
          <w:b/>
          <w:bCs/>
        </w:rPr>
        <w:t xml:space="preserve">SQL Server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developing queries for data retrieval.</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with senior engineers to refine features and functionalities based on user feedback and testing results, fostering an iterative improvement process.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foundational knowledge of </w:t>
      </w:r>
      <w:r w:rsidRPr="003B35E8">
        <w:rPr>
          <w:rFonts w:ascii="Aptos Display" w:hAnsi="Aptos Display" w:cs="Noto Sans Light"/>
          <w:b/>
          <w:bCs/>
        </w:rPr>
        <w:t xml:space="preserve">cloud technologies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starting with </w:t>
      </w:r>
      <w:r w:rsidRPr="003B35E8">
        <w:rPr>
          <w:rFonts w:ascii="Aptos Display" w:hAnsi="Aptos Display" w:cs="Noto Sans Light"/>
          <w:b/>
          <w:bCs/>
        </w:rPr>
        <w:t xml:space="preserve">Azure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contributing to development environments and deployment strategies.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closely with peers to resolve software issues, applying critical thinking to troubleshoot technical difficulties effectively.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Maintained project documentation and assisted with project planning to support team objectives and enhance project transparency.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utilized </w:t>
      </w:r>
      <w:r w:rsidRPr="003B35E8">
        <w:rPr>
          <w:rFonts w:ascii="Aptos Display" w:hAnsi="Aptos Display" w:cs="Noto Sans Light"/>
          <w:b/>
          <w:bCs/>
        </w:rPr>
        <w:t xml:space="preserve">Agile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methodologies to support collaborative development processes in a dynamic environment.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unit testing to ensure code quality and integrity, reinforcing the overall reliability of software delivered.</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