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Development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and proficient software engineer with over 10 years of experience in designing and developing scalable software solutions. Proven expertise in distributed systems, microservices, and REST APIs, with a strong background in C#, .NET Core, and cloud technologies. Committed to advocating software best practices and agile methodologies to enhance team performance and establish high-quality software standards.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 and Frameworks</w:t>
      </w:r>
      <w:r w:rsidRPr="003B35E8">
        <w:rPr>
          <w:rFonts w:ascii="Aptos Display" w:eastAsia="Arial" w:hAnsi="Aptos Display" w:cs="Arial"/>
          <w:bCs/>
        </w:rPr>
        <w:t xml:space="preserve">: C#, .NET Core, Java, Python, 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and Containerization</w:t>
      </w:r>
      <w:r w:rsidRPr="003B35E8">
        <w:rPr>
          <w:rFonts w:ascii="Aptos Display" w:eastAsia="Arial" w:hAnsi="Aptos Display" w:cs="Arial"/>
          <w:bCs/>
        </w:rPr>
        <w:t xml:space="preserve">: Docker, Kubernetes, Azure, AWS, Helm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Technologies</w:t>
      </w:r>
      <w:r w:rsidRPr="003B35E8">
        <w:rPr>
          <w:rFonts w:ascii="Aptos Display" w:eastAsia="Arial" w:hAnsi="Aptos Display" w:cs="Arial"/>
          <w:bCs/>
        </w:rPr>
        <w:t xml:space="preserve">: MongoDB, PostgreSQL, Redis, ElasticSearch, Kafka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 and Practices</w:t>
      </w:r>
      <w:r w:rsidRPr="003B35E8">
        <w:rPr>
          <w:rFonts w:ascii="Aptos Display" w:eastAsia="Arial" w:hAnsi="Aptos Display" w:cs="Arial"/>
          <w:bCs/>
        </w:rPr>
        <w:t xml:space="preserve">: Git, CI/CD, Jenkins, SonarQube, JUnit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Architecture and Design</w:t>
      </w:r>
      <w:r w:rsidRPr="003B35E8">
        <w:rPr>
          <w:rFonts w:ascii="Aptos Display" w:eastAsia="Arial" w:hAnsi="Aptos Display" w:cs="Arial"/>
          <w:bCs/>
        </w:rPr>
        <w:t xml:space="preserve">: Microservices, RESTful APIs, Event-Driven Architecture, Design Patterns, Domain-Driven Design (DDD)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Monitoring and Performance Tools</w:t>
      </w:r>
      <w:r w:rsidRPr="003B35E8">
        <w:rPr>
          <w:rFonts w:ascii="Aptos Display" w:eastAsia="Arial" w:hAnsi="Aptos Display" w:cs="Arial"/>
          <w:bCs/>
        </w:rPr>
        <w:t xml:space="preserve">: Prometheus, Grafana, Kibana, RabbitMQ, CI/CD Pipeline Tools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Development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robust and scalable </w:t>
      </w:r>
      <w:r w:rsidRPr="003B35E8">
        <w:rPr>
          <w:rFonts w:ascii="Aptos Display" w:hAnsi="Aptos Display"/>
          <w:b/>
          <w:bCs/>
        </w:rPr>
        <w:t xml:space="preserve">microservices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utilizing </w:t>
      </w:r>
      <w:r w:rsidRPr="003B35E8">
        <w:rPr>
          <w:rFonts w:ascii="Aptos Display" w:hAnsi="Aptos Display"/>
          <w:b/>
          <w:bCs/>
        </w:rPr>
        <w:t xml:space="preserve">.NET Core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C#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functionality and performance in a high transaction environment.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RESTful APIs to support integration with various </w:t>
      </w:r>
      <w:r w:rsidRPr="003B35E8">
        <w:rPr>
          <w:rFonts w:ascii="Aptos Display" w:hAnsi="Aptos Display"/>
          <w:b/>
          <w:bCs/>
        </w:rPr>
        <w:t xml:space="preserve">e-commerce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applications and third-party services, ensuring functionality and security compliance.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existing distributed systems architecture for improved efficiency and reduced latency, leveraging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 orchestration.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gather user requirements, resulting in coherent software design specifications and implementation plans.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Initiated and maintained a CI/CD pipeline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automating testing and deployment to streamline release cycles.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and provided guidance on software best practices, enhancing code quality through mentorship and peer feedback.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Analyzed and resolved application performance issues by profiling and optimizing database queries in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event-driven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architecture with </w:t>
      </w:r>
      <w:r w:rsidRPr="003B35E8">
        <w:rPr>
          <w:rFonts w:ascii="Aptos Display" w:hAnsi="Aptos Display"/>
          <w:b/>
          <w:bCs/>
        </w:rPr>
        <w:t xml:space="preserve">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ensuring real-time data processing and improved system responsiveness.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monitoring tools such as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develop dashboards, ensuring real-time visibility into application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effectively with Product Owners for work estimation and prioritization, successfully delivering projects on time and within scope.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proof-of-concept solutions to evaluate the feasibility of integrating new technologies, contributing to innovative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regular agile ceremonies, facilitating transparent communication and promoting an adaptive project management approach.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Documented technical specifications and user stories comprehensively to inform future development cycles and facilitate knowledge sharing.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research on emerging technologies to recommend improvements in existing systems and software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coding standards and best practices within the team, fostering a culture of continuous improvement in software development.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Development Engineer II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and developed </w:t>
      </w:r>
      <w:r w:rsidRPr="003B35E8">
        <w:rPr>
          <w:rFonts w:ascii="Aptos Display" w:hAnsi="Aptos Display"/>
          <w:b/>
          <w:bCs/>
        </w:rPr>
        <w:t xml:space="preserve">microservices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corresponding REST APIs for a large-scale platform, increasing modularity and maintainability.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orchestrate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containers ensuring seamless integration and deployment of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cross-team collaboration to implement a shared code repository using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facilitating better version control in projects.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Instrumented logging and monitoring solutions using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Kibana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track application performance metrics and error rates.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enhancing database performance through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schema optimization and indexing strategies.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continuous integration processes by creating automated testing scripts with </w:t>
      </w:r>
      <w:r w:rsidRPr="003B35E8">
        <w:rPr>
          <w:rFonts w:ascii="Aptos Display" w:hAnsi="Aptos Display"/>
          <w:b/>
          <w:bCs/>
        </w:rPr>
        <w:t xml:space="preserve">JUnit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ensuring high-quality deliverables.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agile development practices, facilitating backlog refinement and sprint planning sessions with development teams.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the analysis of system architecture to align with industry best practices in scalability and security.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hands-on debugging and troubleshooting to resolve application issues in </w:t>
      </w:r>
      <w:r w:rsidRPr="003B35E8">
        <w:rPr>
          <w:rFonts w:ascii="Aptos Display" w:hAnsi="Aptos Display"/>
          <w:b/>
          <w:bCs/>
        </w:rPr>
        <w:t xml:space="preserve">C#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ASP.NET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innovative solutions for integrating payment gateway services in alignment with best practices in the </w:t>
      </w:r>
      <w:r w:rsidRPr="003B35E8">
        <w:rPr>
          <w:rFonts w:ascii="Aptos Display" w:hAnsi="Aptos Display"/>
          <w:b/>
          <w:bCs/>
        </w:rPr>
        <w:t xml:space="preserve">e-commerce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payment domain.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documenting user stories and acceptance criteria for enhanced project clarity and stakeholder communication.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Explored new technological implementations and drafted proposals for CI/CD enhancement strategies.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on the development of collaborative software tools while gaining experience in </w:t>
      </w:r>
      <w:r w:rsidRPr="003B35E8">
        <w:rPr>
          <w:rFonts w:ascii="Aptos Display" w:hAnsi="Aptos Display" w:cs="Noto Sans Light"/>
          <w:b/>
          <w:bCs/>
        </w:rPr>
        <w:t xml:space="preserve">C#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with a focus on ensuring quality coding standards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senior developers in writing </w:t>
      </w:r>
      <w:r w:rsidRPr="003B35E8">
        <w:rPr>
          <w:rFonts w:ascii="Aptos Display" w:hAnsi="Aptos Display" w:cs="Noto Sans Light"/>
          <w:b/>
          <w:bCs/>
        </w:rPr>
        <w:t xml:space="preserve">RESTful APIs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learning from their modular design and optimization methods.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maintenance of code repositories and facilitated smooth transitions during project updates using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hands-on experience working with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; participated in setting up local development environments and container orchestration.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database management, providing support in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including data manipulation and retrieval tasks.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practiced debugging techniques which improved my ability to identify bugs in complex systems.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user requirement gathering sessions to develop a foundational understanding of project scope and goals.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unit tests with </w:t>
      </w:r>
      <w:r w:rsidRPr="003B35E8">
        <w:rPr>
          <w:rFonts w:ascii="Aptos Display" w:hAnsi="Aptos Display" w:cs="Noto Sans Light"/>
          <w:b/>
          <w:bCs/>
        </w:rPr>
        <w:t xml:space="preserve">NUnit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ensure existing functionalities remained intact while facilitating smoother upgrades.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code reviews, offering constructive feedback to peers enhancing overall code quality in development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agile practices, participating in daily stand-ups and retrospective meetings for continuous project enhancement.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