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Developer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developer with over 10 years of experience in designing, developing, and enhancing complex applications across the tech stack. Proven expertise in delivering robust solutions utilizing modern frameworks and languages, with a strong focus on improving performance and user experience. Passionate about mentoring junior developers and contributing to team growth, while maintaining a high standard of code quality and efficiency.</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Technologies</w:t>
      </w:r>
      <w:r w:rsidRPr="003B35E8">
        <w:rPr>
          <w:rFonts w:ascii="Aptos Display" w:eastAsia="Arial" w:hAnsi="Aptos Display" w:cs="Arial"/>
          <w:bCs/>
        </w:rPr>
        <w:t xml:space="preserve">: Angular, React, TypeScript, JavaScript, HTML/CSS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Technologies</w:t>
      </w:r>
      <w:r w:rsidRPr="003B35E8">
        <w:rPr>
          <w:rFonts w:ascii="Aptos Display" w:eastAsia="Arial" w:hAnsi="Aptos Display" w:cs="Arial"/>
          <w:bCs/>
        </w:rPr>
        <w:t xml:space="preserve">: ASP.NET Core, C#, Node.js, Java, Python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Technologies</w:t>
      </w:r>
      <w:r w:rsidRPr="003B35E8">
        <w:rPr>
          <w:rFonts w:ascii="Aptos Display" w:eastAsia="Arial" w:hAnsi="Aptos Display" w:cs="Arial"/>
          <w:bCs/>
        </w:rPr>
        <w:t xml:space="preserve">: PostgreSQL, MySQL, MongoDB, SQLite, Microsoft SQL Server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 Development</w:t>
      </w:r>
      <w:r w:rsidRPr="003B35E8">
        <w:rPr>
          <w:rFonts w:ascii="Aptos Display" w:eastAsia="Arial" w:hAnsi="Aptos Display" w:cs="Arial"/>
          <w:bCs/>
        </w:rPr>
        <w:t xml:space="preserve">: RESTful APIs, GraphQL, SOAP, API Versioning, Swagger/OpenAPI</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CI/CD</w:t>
      </w:r>
      <w:r w:rsidRPr="003B35E8">
        <w:rPr>
          <w:rFonts w:ascii="Aptos Display" w:eastAsia="Arial" w:hAnsi="Aptos Display" w:cs="Arial"/>
          <w:bCs/>
        </w:rPr>
        <w:t xml:space="preserve">: Docker, Kubernetes, Jenkins, Git, Azure DevOps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Architectural Patterns</w:t>
      </w:r>
      <w:r w:rsidRPr="003B35E8">
        <w:rPr>
          <w:rFonts w:ascii="Aptos Display" w:eastAsia="Arial" w:hAnsi="Aptos Display" w:cs="Arial"/>
          <w:bCs/>
        </w:rPr>
        <w:t xml:space="preserve">: Microservices, Serverless Architectures, Event-Driven Architecture, Service-Oriented Architecture (SOA), Model-View-Controller (MVC)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Methodologies</w:t>
      </w:r>
      <w:r w:rsidRPr="003B35E8">
        <w:rPr>
          <w:rFonts w:ascii="Aptos Display" w:eastAsia="Arial" w:hAnsi="Aptos Display" w:cs="Arial"/>
          <w:bCs/>
        </w:rPr>
        <w:t xml:space="preserve">: Agile, Scrum, TDD (Test-Driven Development), BDD (Behavior-Driven Development), Continuous Integration/Continuous Deployment</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Developer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key features using </w:t>
      </w:r>
      <w:r w:rsidRPr="003B35E8">
        <w:rPr>
          <w:rFonts w:ascii="Aptos Display" w:hAnsi="Aptos Display"/>
          <w:b/>
          <w:bCs/>
        </w:rPr>
        <w:t xml:space="preserve">Angular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ASP.NET Core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experience and application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effectively within a cross-functional team to tackle complex technical challenges using </w:t>
      </w:r>
      <w:r w:rsidRPr="003B35E8">
        <w:rPr>
          <w:rFonts w:ascii="Aptos Display" w:hAnsi="Aptos Display"/>
          <w:b/>
          <w:bCs/>
        </w:rPr>
        <w:t xml:space="preserv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scalable and maintainable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various frontend applications, ensuring seamless integration with backend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in best coding practices, fostering a collaborative and knowledge-sharing environment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of applications, streamlining deployment processes and reducing environment inconsistencies.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ensuring adherence to coding standards and contributing to overall code quality improvement.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database queries in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application response times and resource utilization.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an event-driven architecture for microservices, enhancing application scalability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architecture discussions, focusing on improving application performance, reliability, and security.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automated tests using </w:t>
      </w:r>
      <w:r w:rsidRPr="003B35E8">
        <w:rPr>
          <w:rFonts w:ascii="Aptos Display" w:hAnsi="Aptos Display"/>
          <w:b/>
          <w:bCs/>
        </w:rPr>
        <w:t xml:space="preserve">xUnit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Selenium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promoting a culture of quality through effective </w:t>
      </w:r>
      <w:r w:rsidRPr="003B35E8">
        <w:rPr>
          <w:rFonts w:ascii="Aptos Display" w:hAnsi="Aptos Display"/>
          <w:b/>
          <w:bCs/>
        </w:rPr>
        <w:t xml:space="preserve">TDD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Azure 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project management, task tracking, and CI/CD pipeline setup, enhancing team productivity.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design discussions for new product features, providing insights based on extensive technical knowledge and experience.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up-to-date documentation for APIs and services using </w:t>
      </w:r>
      <w:r w:rsidRPr="003B35E8">
        <w:rPr>
          <w:rFonts w:ascii="Aptos Display" w:hAnsi="Aptos Display"/>
          <w:b/>
          <w:bCs/>
        </w:rPr>
        <w:t xml:space="preserve">Swagger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facilitating easier onboarding of new team members.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modern JavaScript features and tools to enhance the development workflow, making it more efficient and productive.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Spearheaded the integration of new third-party services, expanding application capabilities and feature set.</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existing applications with advanced features using </w:t>
      </w:r>
      <w:r w:rsidRPr="003B35E8">
        <w:rPr>
          <w:rFonts w:ascii="Aptos Display" w:hAnsi="Aptos Display"/>
          <w:b/>
          <w:bCs/>
        </w:rPr>
        <w:t xml:space="preserve">Angular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contributing to a more engaging user interface.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robust backend solutions with </w:t>
      </w:r>
      <w:r w:rsidRPr="003B35E8">
        <w:rPr>
          <w:rFonts w:ascii="Aptos Display" w:hAnsi="Aptos Display"/>
          <w:b/>
          <w:bCs/>
        </w:rPr>
        <w:t xml:space="preserve">ASP.NET Core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 availability and responsiveness of the application.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architected </w:t>
      </w:r>
      <w:r w:rsidRPr="003B35E8">
        <w:rPr>
          <w:rFonts w:ascii="Aptos Display" w:hAnsi="Aptos Display"/>
          <w:b/>
          <w:bCs/>
        </w:rPr>
        <w:t xml:space="preserve">Microservices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better scalability and isolation of application functionalities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Kubernetes.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directly with relational databases like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optimize data storage and improve retrieval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documented RESTful APIs to facilitate integration with third-party services and internal systems, adhering to best practices for API design.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improve code maintainability and reduce errors during development cycles across the tech stack.</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Agile ceremonies and processes, actively participating in sprint planning and retrospectives to iterate on development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logging and monitoring using tools such as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higher uptime and observability of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rigorous testing protocols to ensure high-quality deliverables, using both automated and manual testing strategies.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Streamlined the build and deployment process with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significantly reducing the time to go-live for new features.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performance tuning of applications, using profiling tools to identify bottlenecks and implementing effective solutions.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code reviews and feedback to maintain high coding standards and best practices across the development team.</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front-end components using </w:t>
      </w:r>
      <w:r w:rsidRPr="003B35E8">
        <w:rPr>
          <w:rFonts w:ascii="Aptos Display" w:hAnsi="Aptos Display" w:cs="Noto Sans Light"/>
          <w:b/>
          <w:bCs/>
        </w:rPr>
        <w:t xml:space="preserve">Angular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HTML/CSS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responsive design principles for diverse platforms.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Built and maintained backend services using </w:t>
      </w:r>
      <w:r w:rsidRPr="003B35E8">
        <w:rPr>
          <w:rFonts w:ascii="Aptos Display" w:hAnsi="Aptos Display" w:cs="Noto Sans Light"/>
          <w:b/>
          <w:bCs/>
        </w:rPr>
        <w:t xml:space="preserve">ASP.NET MVC</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C#</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adherence to modern architectural patterns.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Created and executed SQL queries and interactions with databases like </w:t>
      </w:r>
      <w:r w:rsidRPr="003B35E8">
        <w:rPr>
          <w:rFonts w:ascii="Aptos Display" w:hAnsi="Aptos Display" w:cs="Noto Sans Light"/>
          <w:b/>
          <w:bCs/>
        </w:rPr>
        <w:t xml:space="preserve">Microsoft SQL Server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PostgreSQL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manage application data effectively.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Involved in the migration of legacy applications to modern frameworks, enhancing overall performance and user experience.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peer discussions to identify and leverage best practices in software development and architecture design patterns.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version control systems such as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source code management, enabling streamlined collaboration among team members.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unit and integration tests to ensure code quality and reliability before deployment.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closely with UX/UI designers to create intuitive and user-friendly interface designs that met client specifications.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agile methodologies including scrum, ensuring timely delivery of high-quality software products.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on-call rotations, providing support for production issues and quick resolution of technical glitches.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