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Frontend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Enthusiastic and highly skilled software engineer with over 10 years of experience in frontend development and optimizing web applications. Expertise in React, TypeScript, and web performance optimization, specifically in challenging networking environments. Strong background in collaborating with cross-functional teams to develop high-impact solutions and contribute to open-source projects.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Frontend Development</w:t>
      </w:r>
      <w:r w:rsidRPr="003B35E8">
        <w:rPr>
          <w:rFonts w:ascii="Aptos Display" w:eastAsia="Arial" w:hAnsi="Aptos Display" w:cs="Arial"/>
          <w:bCs/>
        </w:rPr>
        <w:t xml:space="preserve">: React, JavaScript, TypeScript, Redux, Zustand</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Networking &amp; Performance</w:t>
      </w:r>
      <w:r w:rsidRPr="003B35E8">
        <w:rPr>
          <w:rFonts w:ascii="Aptos Display" w:eastAsia="Arial" w:hAnsi="Aptos Display" w:cs="Arial"/>
          <w:bCs/>
        </w:rPr>
        <w:t xml:space="preserve">: WebSockets, HTTP/2, Browser Networking, Runtime Optimization, Assets Pipeline</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Testing &amp; Automation</w:t>
      </w:r>
      <w:r w:rsidRPr="003B35E8">
        <w:rPr>
          <w:rFonts w:ascii="Aptos Display" w:eastAsia="Arial" w:hAnsi="Aptos Display" w:cs="Arial"/>
          <w:bCs/>
        </w:rPr>
        <w:t xml:space="preserve">: Cypress, Playwright, Unit Testing, Automated Testing, Debugging Tools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Collaboration &amp; Communication</w:t>
      </w:r>
      <w:r w:rsidRPr="003B35E8">
        <w:rPr>
          <w:rFonts w:ascii="Aptos Display" w:eastAsia="Arial" w:hAnsi="Aptos Display" w:cs="Arial"/>
          <w:bCs/>
        </w:rPr>
        <w:t xml:space="preserve">: Remote Collaboration, Agile Methodologies, Cross-Functional Teams, Open-Source Contribution, Version Control (Git)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AI Tools</w:t>
      </w:r>
      <w:r w:rsidRPr="003B35E8">
        <w:rPr>
          <w:rFonts w:ascii="Aptos Display" w:eastAsia="Arial" w:hAnsi="Aptos Display" w:cs="Arial"/>
          <w:bCs/>
        </w:rPr>
        <w:t xml:space="preserve">: GitHub Copilot, LLM Integration, AI-Assisted Workflows, Cursor, Claude</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Frontend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w:t>
      </w:r>
      <w:r w:rsidRPr="003B35E8">
        <w:rPr>
          <w:rFonts w:ascii="Aptos Display" w:hAnsi="Aptos Display"/>
          <w:b/>
          <w:bCs/>
        </w:rPr>
        <w:t xml:space="preserve">secure communication features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optimizing performance for high-latency network conditions using </w:t>
      </w:r>
      <w:r w:rsidRPr="003B35E8">
        <w:rPr>
          <w:rFonts w:ascii="Aptos Display" w:hAnsi="Aptos Display"/>
          <w:b/>
          <w:bCs/>
        </w:rPr>
        <w:t xml:space="preserve">WebSockets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HTTP/2</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complex client-side applications utilizing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Redux</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TypeScript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focusing on </w:t>
      </w:r>
      <w:r w:rsidRPr="003B35E8">
        <w:rPr>
          <w:rFonts w:ascii="Aptos Display" w:hAnsi="Aptos Display"/>
          <w:b/>
          <w:bCs/>
        </w:rPr>
        <w:t xml:space="preserve">state management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component architecture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backend teams for API integrations ensuring reliable data synchronization during intermittent connectivity.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Engineered shared </w:t>
      </w:r>
      <w:r w:rsidRPr="003B35E8">
        <w:rPr>
          <w:rFonts w:ascii="Aptos Display" w:hAnsi="Aptos Display"/>
          <w:b/>
          <w:bCs/>
        </w:rPr>
        <w:t xml:space="preserve">React component libraries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promote platform-wide consistency and modular development.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the </w:t>
      </w:r>
      <w:r w:rsidRPr="003B35E8">
        <w:rPr>
          <w:rFonts w:ascii="Aptos Display" w:hAnsi="Aptos Display"/>
          <w:b/>
          <w:bCs/>
        </w:rPr>
        <w:t xml:space="preserve">open-source React codebase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improving resilience and sharing best practices with the global community.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Analyzed and optimized web application performance, reducing </w:t>
      </w:r>
      <w:r w:rsidRPr="003B35E8">
        <w:rPr>
          <w:rFonts w:ascii="Aptos Display" w:hAnsi="Aptos Display"/>
          <w:b/>
          <w:bCs/>
        </w:rPr>
        <w:t xml:space="preserve">bundle size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enhancing </w:t>
      </w:r>
      <w:r w:rsidRPr="003B35E8">
        <w:rPr>
          <w:rFonts w:ascii="Aptos Display" w:hAnsi="Aptos Display"/>
          <w:b/>
          <w:bCs/>
        </w:rPr>
        <w:t xml:space="preserve">initial load time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significantly.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comprehensive testing strategies including unit tests and automated end-to-end testing using </w:t>
      </w:r>
      <w:r w:rsidRPr="003B35E8">
        <w:rPr>
          <w:rFonts w:ascii="Aptos Display" w:hAnsi="Aptos Display"/>
          <w:b/>
          <w:bCs/>
        </w:rPr>
        <w:t xml:space="preserve">Cypress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Playwright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code reviews, promoting best practices in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resilient architecture within the development team.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GitHub Copilot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enhance coding efficiency and establish automated workflows in the development process.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Applied advanced debugging techniques to resolve cross-browser compatibility issues across various platforms and operating systems.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closely with product managers to translate complex user requirements into robust technical solutions with an emphasis on usability and performance.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awareness of emerging technologies and tools within the </w:t>
      </w:r>
      <w:r w:rsidRPr="003B35E8">
        <w:rPr>
          <w:rFonts w:ascii="Aptos Display" w:hAnsi="Aptos Display"/>
          <w:b/>
          <w:bCs/>
        </w:rPr>
        <w:t xml:space="preserve">AI development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space to continuously improve engineering methodologies.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Documented processes and architectural decisions impacting project outcomes effectively to facilitate knowledge sharing within the team.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Facilitated workshops on </w:t>
      </w:r>
      <w:r w:rsidRPr="003B35E8">
        <w:rPr>
          <w:rFonts w:ascii="Aptos Display" w:hAnsi="Aptos Display"/>
          <w:b/>
          <w:bCs/>
        </w:rPr>
        <w:t xml:space="preserve">React best practices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resilience strategies to improve team capabilities across the organization.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with the community to drive adoption of best practices in security-focused development for enterprise applications.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Mid-Level Software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dynamic applications using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Redux</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focusing on user-centered design principles and efficient state management.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on backend API design to ensure seamless integration with front-end applications, emphasizing high performance.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various </w:t>
      </w:r>
      <w:r w:rsidRPr="003B35E8">
        <w:rPr>
          <w:rFonts w:ascii="Aptos Display" w:hAnsi="Aptos Display"/>
          <w:b/>
          <w:bCs/>
        </w:rPr>
        <w:t xml:space="preserve">open-source projects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application features and user experience within agile teams.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testing frameworks and strategies that improved code reliability and reduced deployment issues significantly.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design and code review processes to ensure adherence to best practices in </w:t>
      </w:r>
      <w:r w:rsidRPr="003B35E8">
        <w:rPr>
          <w:rFonts w:ascii="Aptos Display" w:hAnsi="Aptos Display"/>
          <w:b/>
          <w:bCs/>
        </w:rPr>
        <w:t xml:space="preserve">JavaScript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TypeScript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development.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application security by embedding </w:t>
      </w:r>
      <w:r w:rsidRPr="003B35E8">
        <w:rPr>
          <w:rFonts w:ascii="Aptos Display" w:hAnsi="Aptos Display"/>
          <w:b/>
          <w:bCs/>
        </w:rPr>
        <w:t xml:space="preserve">secure coding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practices and regular vulnerability assessments in development cycles.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Leveraged </w:t>
      </w:r>
      <w:r w:rsidRPr="003B35E8">
        <w:rPr>
          <w:rFonts w:ascii="Aptos Display" w:hAnsi="Aptos Display"/>
          <w:b/>
          <w:bCs/>
        </w:rPr>
        <w:t xml:space="preserve">Cypress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Playwright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automated testing, ensuring high-quality user experiences across browsers and devices.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tools such as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version control, managing collaborative coding efforts and maintaining code integrity.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Analyzed application performance metrics and implemented changes to boost user engagement and application efficiency over time.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Communicated effectively within remote teams, fostering collaboration across time zones to achieve project goals successfully.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Guided junior team members on coding standards and development processes to increase overall team productivity and quality output.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Actively researched and adopted new libraries and frameworks that enhanced frontend development capabilities.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Web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development of user-friendly applications using </w:t>
      </w:r>
      <w:r w:rsidRPr="003B35E8">
        <w:rPr>
          <w:rFonts w:ascii="Aptos Display" w:hAnsi="Aptos Display" w:cs="Noto Sans Light"/>
          <w:b/>
          <w:bCs/>
        </w:rPr>
        <w:t xml:space="preserve">React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focusing on enhancing user experiences.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proficiency in </w:t>
      </w:r>
      <w:r w:rsidRPr="003B35E8">
        <w:rPr>
          <w:rFonts w:ascii="Aptos Display" w:hAnsi="Aptos Display" w:cs="Noto Sans Light"/>
          <w:b/>
          <w:bCs/>
        </w:rPr>
        <w:t xml:space="preserve">TypeScript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while developing modular components for web applications, embracing modern coding standards.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the maintenance of existing applications, ensuring they met the latest web standards and performance criteria.</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Executed unit testing for various components, utilizing tools like </w:t>
      </w:r>
      <w:r w:rsidRPr="003B35E8">
        <w:rPr>
          <w:rFonts w:ascii="Aptos Display" w:hAnsi="Aptos Display" w:cs="Noto Sans Light"/>
          <w:b/>
          <w:bCs/>
        </w:rPr>
        <w:t xml:space="preserve">Jest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ensure functional correctness.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team meetings to discuss ongoing projects and proposed solutions for identified technical challenges.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closely with designers to implement new features based on user feedback and usability tests.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Improved personal coding skills through contributions to small </w:t>
      </w:r>
      <w:r w:rsidRPr="003B35E8">
        <w:rPr>
          <w:rFonts w:ascii="Aptos Display" w:hAnsi="Aptos Display" w:cs="Noto Sans Light"/>
          <w:b/>
          <w:bCs/>
        </w:rPr>
        <w:t xml:space="preserve">open-source projects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team-led code reviews.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Focused on learning </w:t>
      </w:r>
      <w:r w:rsidRPr="003B35E8">
        <w:rPr>
          <w:rFonts w:ascii="Aptos Display" w:hAnsi="Aptos Display" w:cs="Noto Sans Light"/>
          <w:b/>
          <w:bCs/>
        </w:rPr>
        <w:t xml:space="preserve">Redux</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state management, allowing for more efficient data flow in applications being developed.</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debugging sessions to identify issues in front-end code and resolve them efficiently.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with user feedback to contribute actionable insights into the design and user interface of websites.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