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Platform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Senior Platform Engineer with over 10 years of experience in developing and optimizing cloud infrastructure, specializing in AWS, Linux, Python, and Terraform. Highly skilled in driving architectural decisions and enhancing developer productivity through effective platform solutions and automation. Proficient in incident management and troubleshooting complex distributed systems.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Computing</w:t>
      </w:r>
      <w:r w:rsidRPr="003B35E8">
        <w:rPr>
          <w:rFonts w:ascii="Aptos Display" w:eastAsia="Arial" w:hAnsi="Aptos Display" w:cs="Arial"/>
          <w:bCs/>
        </w:rPr>
        <w:t xml:space="preserve">: AWS, AWS Lambda, AWS ECS, AWS CloudFormation, AWS Security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Operations</w:t>
      </w:r>
      <w:r w:rsidRPr="003B35E8">
        <w:rPr>
          <w:rFonts w:ascii="Aptos Display" w:eastAsia="Arial" w:hAnsi="Aptos Display" w:cs="Arial"/>
          <w:bCs/>
        </w:rPr>
        <w:t xml:space="preserve">: Terraform, Git, GitOps, CI/CD Pipelines, Infrastructure as Code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Scripting and Automation</w:t>
      </w:r>
      <w:r w:rsidRPr="003B35E8">
        <w:rPr>
          <w:rFonts w:ascii="Aptos Display" w:eastAsia="Arial" w:hAnsi="Aptos Display" w:cs="Arial"/>
          <w:bCs/>
        </w:rPr>
        <w:t xml:space="preserve">: Python, Bash, PowerShell, Ansible, Automation Testing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Containerization and Orchestration</w:t>
      </w:r>
      <w:r w:rsidRPr="003B35E8">
        <w:rPr>
          <w:rFonts w:ascii="Aptos Display" w:eastAsia="Arial" w:hAnsi="Aptos Display" w:cs="Arial"/>
          <w:bCs/>
        </w:rPr>
        <w:t xml:space="preserve">: Docker, Kubernetes, ECS, OpenShift, Helm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Monitoring and Observability</w:t>
      </w:r>
      <w:r w:rsidRPr="003B35E8">
        <w:rPr>
          <w:rFonts w:ascii="Aptos Display" w:eastAsia="Arial" w:hAnsi="Aptos Display" w:cs="Arial"/>
          <w:bCs/>
        </w:rPr>
        <w:t xml:space="preserve">: Datadog, Prometheus, Grafana, ELK Stack, CloudWatch</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Networking and Security</w:t>
      </w:r>
      <w:r w:rsidRPr="003B35E8">
        <w:rPr>
          <w:rFonts w:ascii="Aptos Display" w:eastAsia="Arial" w:hAnsi="Aptos Display" w:cs="Arial"/>
          <w:bCs/>
        </w:rPr>
        <w:t xml:space="preserve">: VPC, NAT Gateways, Load Balancers, DNS, Network Troubleshooting</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Platform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Senior Platform Engineer</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core platform infrastructure supporting cloud-native applications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Linux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CI/CD pipelines for efficient and automated deployments, utilizing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in a </w:t>
      </w:r>
      <w:r w:rsidRPr="003B35E8">
        <w:rPr>
          <w:rFonts w:ascii="Aptos Display" w:hAnsi="Aptos Display"/>
          <w:b/>
          <w:bCs/>
        </w:rPr>
        <w:t xml:space="preserve">GitOps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workflow.</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Infrastructure as Code (IaC) in managing cloud resources with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deployment speed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specify requirements and deliver solutions, fostering communication and clarity across diverse projects.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AWS cloud spend by auditing usage and implementing cost governance strategies, leading to efficient resource allocation.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incident management practices, improving uptime by refining SLOs/SLIs/SLAs and troubleshooting production issues effectively.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Established reusable cloud infrastructure patterns, ensuring teams adhered to best practices and compliance guidelines.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Enabled observability in production systems using </w:t>
      </w:r>
      <w:r w:rsidRPr="003B35E8">
        <w:rPr>
          <w:rFonts w:ascii="Aptos Display" w:hAnsi="Aptos Display"/>
          <w:b/>
          <w:bCs/>
        </w:rPr>
        <w:t xml:space="preserve">Datadog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providing clear insights into system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on development best practices and secured coding standards while raising the technical bar across the platform.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Evaluated existing systems, identifying gaps in security and operational practices, initiating improvements for overall system integrity.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metrics and logging tools like </w:t>
      </w:r>
      <w:r w:rsidRPr="003B35E8">
        <w:rPr>
          <w:rFonts w:ascii="Aptos Display" w:hAnsi="Aptos Display"/>
          <w:b/>
          <w:bCs/>
        </w:rPr>
        <w:t xml:space="preserve">ELK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monitoring capabilities, fostering a culture of proactive system analysis.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architectural discussions to influence decisions regarding cloud resource utilization and container orchestration choices with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automation scripts with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monitoring and alerting processes, increasing responsiveness to incidents.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knowledge sharing through detailed documentation and presentations on technical topics, enhancing team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Responded to on-call incidents, emphasizing a robust post-mortem culture to drive continuous improvement in system resilience.</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Platform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Platform Engineer</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automated deployment processes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promoting a DevOps culture within the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and maintained cloud resources through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reducing overhead costs and improving deployment times.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w:t>
      </w:r>
      <w:r w:rsidRPr="003B35E8">
        <w:rPr>
          <w:rFonts w:ascii="Aptos Display" w:hAnsi="Aptos Display"/>
          <w:b/>
          <w:bCs/>
        </w:rPr>
        <w:t xml:space="preserve">Linux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-based systems, ensuring reliability and security through patch management and system monitoring.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team efforts in troubleshooting application and infrastructure issues, implementing fixes based on best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scripts in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performance profiling, helping identify bottlenecks in applications and systems.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setting up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workflows, enhancing the overall deployment efficacy and application lifecycle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software engineers to design infrastructure solutions aligned with project requirements and timelines.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on-call rotations, contributing to overall service reliability and uptime targets through systematic incident response.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cloud security assessments, ensuring compliance with AWS best practices and security guidelines.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monitoring tools such as </w:t>
      </w:r>
      <w:r w:rsidRPr="003B35E8">
        <w:rPr>
          <w:rFonts w:ascii="Aptos Display" w:hAnsi="Aptos Display"/>
          <w:b/>
          <w:bCs/>
        </w:rPr>
        <w:t xml:space="preserve">CloudWatch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establish effective performance monitoring frameworks.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DevOps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Junior DevOps Engineer</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built and deployment processes using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of code and configuration files.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senior engineers in managing </w:t>
      </w:r>
      <w:r w:rsidRPr="003B35E8">
        <w:rPr>
          <w:rFonts w:ascii="Aptos Display" w:hAnsi="Aptos Display" w:cs="Noto Sans Light"/>
          <w:b/>
          <w:bCs/>
        </w:rPr>
        <w:t xml:space="preserve">Linux</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servers, helping perform necessary updates and config changes under supervision.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Helped automate operational tasks using </w:t>
      </w:r>
      <w:r w:rsidRPr="003B35E8">
        <w:rPr>
          <w:rFonts w:ascii="Aptos Display" w:hAnsi="Aptos Display" w:cs="Noto Sans Light"/>
          <w:b/>
          <w:bCs/>
        </w:rPr>
        <w:t xml:space="preserve">Bash</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scripts, contributing to a more efficient team environment.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experience with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services for deploying and managing applications in cloud infrastructure under guidance.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to utilize </w:t>
      </w:r>
      <w:r w:rsidRPr="003B35E8">
        <w:rPr>
          <w:rFonts w:ascii="Aptos Display" w:hAnsi="Aptos Display" w:cs="Noto Sans Light"/>
          <w:b/>
          <w:bCs/>
        </w:rPr>
        <w:t xml:space="preserve">Terraform</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provisioning cloud resources while being trained on best practices in coding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system monitoring activities using tools like </w:t>
      </w:r>
      <w:r w:rsidRPr="003B35E8">
        <w:rPr>
          <w:rFonts w:ascii="Aptos Display" w:hAnsi="Aptos Display" w:cs="Noto Sans Light"/>
          <w:b/>
          <w:bCs/>
        </w:rPr>
        <w:t xml:space="preserve">CloudWatch</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to the overall visibility of system health.</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incident resolution efforts during outages, learning vital troubleshooting techniques alongside senior staff.</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processes used in routine maintenance, ensuring clarity and knowledge sharing among team members.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training materials for onboarding new team members on cloud operations and best practices.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