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Machine Learning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Senior Machine Learning Engineer with over 10 years of experience in developing and deploying scalable machine learning solutions. Proficient in leveraging big data technologies and cloud infrastructures to optimize processes and enhance product functionality. Expert in collaborating cross-functionally to align engineering solutions with business objectives while maintaining a strong focus on innovation and efficiency.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Machine Learning &amp; Data Engineering</w:t>
      </w:r>
      <w:r w:rsidRPr="003B35E8">
        <w:rPr>
          <w:rFonts w:ascii="Aptos Display" w:eastAsia="Arial" w:hAnsi="Aptos Display" w:cs="Arial"/>
          <w:bCs/>
        </w:rPr>
        <w:t xml:space="preserve">: machine learning, deep learning, data engineering, big data technologies, model optimization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 &amp; Tools</w:t>
      </w:r>
      <w:r w:rsidRPr="003B35E8">
        <w:rPr>
          <w:rFonts w:ascii="Aptos Display" w:eastAsia="Arial" w:hAnsi="Aptos Display" w:cs="Arial"/>
          <w:bCs/>
        </w:rPr>
        <w:t xml:space="preserve">: Python, SQL, R, Java, Scala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Infrastructure</w:t>
      </w:r>
      <w:r w:rsidRPr="003B35E8">
        <w:rPr>
          <w:rFonts w:ascii="Aptos Display" w:eastAsia="Arial" w:hAnsi="Aptos Display" w:cs="Arial"/>
          <w:bCs/>
        </w:rPr>
        <w:t xml:space="preserve">: AWS, Google Cloud Platform, Azure, Databricks,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CI/CD &amp; DevOps</w:t>
      </w:r>
      <w:r w:rsidRPr="003B35E8">
        <w:rPr>
          <w:rFonts w:ascii="Aptos Display" w:eastAsia="Arial" w:hAnsi="Aptos Display" w:cs="Arial"/>
          <w:bCs/>
        </w:rPr>
        <w:t xml:space="preserve">: CI/CD, Docker, Jenkins, Git, Terraform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Software Development Practices</w:t>
      </w:r>
      <w:r w:rsidRPr="003B35E8">
        <w:rPr>
          <w:rFonts w:ascii="Aptos Display" w:eastAsia="Arial" w:hAnsi="Aptos Display" w:cs="Arial"/>
          <w:bCs/>
        </w:rPr>
        <w:t xml:space="preserve">: Agile methodologies, SCRUM, TDD, Code reviews, Version control</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Machine Learning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scalable </w:t>
      </w:r>
      <w:r w:rsidRPr="003B35E8">
        <w:rPr>
          <w:rFonts w:ascii="Aptos Display" w:hAnsi="Aptos Display"/>
          <w:b/>
          <w:bCs/>
        </w:rPr>
        <w:t xml:space="preserve">machine learning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Databricks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process large data sets effectively.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w:t>
      </w:r>
      <w:r w:rsidRPr="003B35E8">
        <w:rPr>
          <w:rFonts w:ascii="Aptos Display" w:hAnsi="Aptos Display"/>
          <w:b/>
          <w:bCs/>
        </w:rPr>
        <w:t xml:space="preserve">Data Science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Data Engineering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teams to ensure seamless integration of machine learning solutions into existing infrastructure.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automated data pipelines leveraging </w:t>
      </w:r>
      <w:r w:rsidRPr="003B35E8">
        <w:rPr>
          <w:rFonts w:ascii="Aptos Display" w:hAnsi="Aptos Display"/>
          <w:b/>
          <w:bCs/>
        </w:rPr>
        <w:t xml:space="preserve">Apache Spark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data processing efficiency and reduce manual intervention.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w:t>
      </w:r>
      <w:r w:rsidRPr="003B35E8">
        <w:rPr>
          <w:rFonts w:ascii="Aptos Display" w:hAnsi="Aptos Display"/>
          <w:b/>
          <w:bCs/>
        </w:rPr>
        <w:t xml:space="preserve">CI/CD workflows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deployment frequency and reduce lead time for changes, collaborating closely with </w:t>
      </w:r>
      <w:r w:rsidRPr="003B35E8">
        <w:rPr>
          <w:rFonts w:ascii="Aptos Display" w:hAnsi="Aptos Display"/>
          <w:b/>
          <w:bCs/>
        </w:rPr>
        <w:t xml:space="preserve">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establishment of </w:t>
      </w:r>
      <w:r w:rsidRPr="003B35E8">
        <w:rPr>
          <w:rFonts w:ascii="Aptos Display" w:hAnsi="Aptos Display"/>
          <w:b/>
          <w:bCs/>
        </w:rPr>
        <w:t xml:space="preserve">best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 </w:t>
      </w:r>
      <w:r w:rsidRPr="003B35E8">
        <w:rPr>
          <w:rFonts w:ascii="Aptos Display" w:hAnsi="Aptos Display"/>
          <w:b/>
          <w:bCs/>
        </w:rPr>
        <w:t xml:space="preserve">machine learning engineering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across teams, supporting continuous improvement initiatives.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identifying and resolving </w:t>
      </w:r>
      <w:r w:rsidRPr="003B35E8">
        <w:rPr>
          <w:rFonts w:ascii="Aptos Display" w:hAnsi="Aptos Display"/>
          <w:b/>
          <w:bCs/>
        </w:rPr>
        <w:t xml:space="preserve">AppSec vulnerabilities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working hand in hand with the </w:t>
      </w:r>
      <w:r w:rsidRPr="003B35E8">
        <w:rPr>
          <w:rFonts w:ascii="Aptos Display" w:hAnsi="Aptos Display"/>
          <w:b/>
          <w:bCs/>
        </w:rPr>
        <w:t xml:space="preserve">Application Security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team to maintain high security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actively in cross-functional meetings to provide valuable insights on aligning </w:t>
      </w:r>
      <w:r w:rsidRPr="003B35E8">
        <w:rPr>
          <w:rFonts w:ascii="Aptos Display" w:hAnsi="Aptos Display"/>
          <w:b/>
          <w:bCs/>
        </w:rPr>
        <w:t xml:space="preserve">machine learning solutions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overall business objectives.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training materials and documentation to educate teams on adopting </w:t>
      </w:r>
      <w:r w:rsidRPr="003B35E8">
        <w:rPr>
          <w:rFonts w:ascii="Aptos Display" w:hAnsi="Aptos Display"/>
          <w:b/>
          <w:bCs/>
        </w:rPr>
        <w:t xml:space="preserve">machine learning tools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effort in </w:t>
      </w:r>
      <w:r w:rsidRPr="003B35E8">
        <w:rPr>
          <w:rFonts w:ascii="Aptos Display" w:hAnsi="Aptos Display"/>
          <w:b/>
          <w:bCs/>
        </w:rPr>
        <w:t xml:space="preserve">monitoring model performance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 production and proactively implemented adjustments to enhance efficiency and accuracy.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Infrastructure as Code (IAC)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to manage and scale cloud infrastructure, ensuring reliability and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research and development of </w:t>
      </w:r>
      <w:r w:rsidRPr="003B35E8">
        <w:rPr>
          <w:rFonts w:ascii="Aptos Display" w:hAnsi="Aptos Display"/>
          <w:b/>
          <w:bCs/>
        </w:rPr>
        <w:t xml:space="preserve">cutting-edge machine learning technologies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potential application within the organization.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product feature enhancement by developing innovative </w:t>
      </w:r>
      <w:r w:rsidRPr="003B35E8">
        <w:rPr>
          <w:rFonts w:ascii="Aptos Display" w:hAnsi="Aptos Display"/>
          <w:b/>
          <w:bCs/>
        </w:rPr>
        <w:t xml:space="preserve">machine learning solutions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drive user engagement.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Streamlined the </w:t>
      </w:r>
      <w:r w:rsidRPr="003B35E8">
        <w:rPr>
          <w:rFonts w:ascii="Aptos Display" w:hAnsi="Aptos Display"/>
          <w:b/>
          <w:bCs/>
        </w:rPr>
        <w:t xml:space="preserve">data modeling process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the creation of robust, reproducible processes for machine learning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advanced analytics techniques to derive insights that inform key business decisions and product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a robust knowledge of emerging technologies and trends in </w:t>
      </w:r>
      <w:r w:rsidRPr="003B35E8">
        <w:rPr>
          <w:rFonts w:ascii="Aptos Display" w:hAnsi="Aptos Display"/>
          <w:b/>
          <w:bCs/>
        </w:rPr>
        <w:t xml:space="preserve">machine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big data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to innovative initiatives.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Machine Learning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production-level </w:t>
      </w:r>
      <w:r w:rsidRPr="003B35E8">
        <w:rPr>
          <w:rFonts w:ascii="Aptos Display" w:hAnsi="Aptos Display"/>
          <w:b/>
          <w:bCs/>
        </w:rPr>
        <w:t xml:space="preserve">machine learning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energy efficiency and prediction algorithms.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gather requirements and deliver targeted </w:t>
      </w:r>
      <w:r w:rsidRPr="003B35E8">
        <w:rPr>
          <w:rFonts w:ascii="Aptos Display" w:hAnsi="Aptos Display"/>
          <w:b/>
          <w:bCs/>
        </w:rPr>
        <w:t xml:space="preserve">data-driven solutions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client challenges.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automated </w:t>
      </w:r>
      <w:r w:rsidRPr="003B35E8">
        <w:rPr>
          <w:rFonts w:ascii="Aptos Display" w:hAnsi="Aptos Display"/>
          <w:b/>
          <w:bCs/>
        </w:rPr>
        <w:t xml:space="preserve">data extraction and transformation processes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effective analytics and reporting infrastructure.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Played a key role in the implementation of </w:t>
      </w:r>
      <w:r w:rsidRPr="003B35E8">
        <w:rPr>
          <w:rFonts w:ascii="Aptos Display" w:hAnsi="Aptos Display"/>
          <w:b/>
          <w:bCs/>
        </w:rPr>
        <w:t xml:space="preserve">cloud-based solutions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scalability and efficiency of deployed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Focused on improving existing </w:t>
      </w:r>
      <w:r w:rsidRPr="003B35E8">
        <w:rPr>
          <w:rFonts w:ascii="Aptos Display" w:hAnsi="Aptos Display"/>
          <w:b/>
          <w:bCs/>
        </w:rPr>
        <w:t xml:space="preserve">machine learning algorithms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through rigorous testing and performance benchmarking methodologies.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development of training sessions and documentation for tools and technologies adopted by the teams.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execution of internal audits to ensure compliance with established </w:t>
      </w:r>
      <w:r w:rsidRPr="003B35E8">
        <w:rPr>
          <w:rFonts w:ascii="Aptos Display" w:hAnsi="Aptos Display"/>
          <w:b/>
          <w:bCs/>
        </w:rPr>
        <w:t xml:space="preserve">data governance and engineering standards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hands-on </w:t>
      </w:r>
      <w:r w:rsidRPr="003B35E8">
        <w:rPr>
          <w:rFonts w:ascii="Aptos Display" w:hAnsi="Aptos Display"/>
          <w:b/>
          <w:bCs/>
        </w:rPr>
        <w:t xml:space="preserve">data engineering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tasks to support the development of robust pipelines for machine learning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implementation of </w:t>
      </w:r>
      <w:r w:rsidRPr="003B35E8">
        <w:rPr>
          <w:rFonts w:ascii="Aptos Display" w:hAnsi="Aptos Display"/>
          <w:b/>
          <w:bCs/>
        </w:rPr>
        <w:t xml:space="preserve">Agile Scrum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within the team, promoting iterative improvements and faster delivery timelines.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analysis to optimize data models, contributing to both performance enhancements and cost-saving initiatives.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Machine Learning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Initiated first exposure to </w:t>
      </w:r>
      <w:r w:rsidRPr="003B35E8">
        <w:rPr>
          <w:rFonts w:ascii="Aptos Display" w:hAnsi="Aptos Display" w:cs="Noto Sans Light"/>
          <w:b/>
          <w:bCs/>
        </w:rPr>
        <w:t xml:space="preserve">machine learning engineering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hands-on experience in deploying models under supervision.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small-scale applications in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utilizing basic </w:t>
      </w:r>
      <w:r w:rsidRPr="003B35E8">
        <w:rPr>
          <w:rFonts w:ascii="Aptos Display" w:hAnsi="Aptos Display" w:cs="Noto Sans Light"/>
          <w:b/>
          <w:bCs/>
        </w:rPr>
        <w:t xml:space="preserve">data manipulation libraries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analyze datasets for initial model training.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basic </w:t>
      </w:r>
      <w:r w:rsidRPr="003B35E8">
        <w:rPr>
          <w:rFonts w:ascii="Aptos Display" w:hAnsi="Aptos Display" w:cs="Noto Sans Light"/>
          <w:b/>
          <w:bCs/>
        </w:rPr>
        <w:t xml:space="preserve">data ingestion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cleaning processes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preparing datasets for machine learning tasks.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team efforts in </w:t>
      </w:r>
      <w:r w:rsidRPr="003B35E8">
        <w:rPr>
          <w:rFonts w:ascii="Aptos Display" w:hAnsi="Aptos Display" w:cs="Noto Sans Light"/>
          <w:b/>
          <w:bCs/>
        </w:rPr>
        <w:t xml:space="preserve">testing and validating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machine learning models, ensuring accuracy through quantitative methods.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continuous learning of </w:t>
      </w:r>
      <w:r w:rsidRPr="003B35E8">
        <w:rPr>
          <w:rFonts w:ascii="Aptos Display" w:hAnsi="Aptos Display" w:cs="Noto Sans Light"/>
          <w:b/>
          <w:bCs/>
        </w:rPr>
        <w:t xml:space="preserve">big data tools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technologies, contributing to discussions on potential improvements in the workflow.</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documentation efforts for </w:t>
      </w:r>
      <w:r w:rsidRPr="003B35E8">
        <w:rPr>
          <w:rFonts w:ascii="Aptos Display" w:hAnsi="Aptos Display" w:cs="Noto Sans Light"/>
          <w:b/>
          <w:bCs/>
        </w:rPr>
        <w:t xml:space="preserve">machine learning projects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reproducibility and clarity of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data collection and examination techniques to gather insights for departmental reports and analytics.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Facilitated knowledge-sharing sessions on newly learned concepts within the </w:t>
      </w:r>
      <w:r w:rsidRPr="003B35E8">
        <w:rPr>
          <w:rFonts w:ascii="Aptos Display" w:hAnsi="Aptos Display" w:cs="Noto Sans Light"/>
          <w:b/>
          <w:bCs/>
        </w:rPr>
        <w:t xml:space="preserve">machine learning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domain.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team-based problem-solving discussions, offering input on machine learning processes and methodologies.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the basics of </w:t>
      </w:r>
      <w:r w:rsidRPr="003B35E8">
        <w:rPr>
          <w:rFonts w:ascii="Aptos Display" w:hAnsi="Aptos Display" w:cs="Noto Sans Light"/>
          <w:b/>
          <w:bCs/>
        </w:rPr>
        <w:t xml:space="preserve">cloud technologies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support future advancements in machine learning applications.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