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Backend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 seasoned Backend Engineer with over 10 years of experience in designing and building high-performance backend services using Java and Go. Extensive expertise in developing scalable, cloud-native applications leveraging microservices architecture. Proficient in collaborating across teams to align technical solutions with business objectives and mentoring junior developers in best practices and architectural decisions.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Go, Python, JavaScript,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Spring Boot, Micronaut, React, Gin, gRPC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Containers &amp; Orchestration</w:t>
      </w:r>
      <w:r w:rsidRPr="003B35E8">
        <w:rPr>
          <w:rFonts w:ascii="Aptos Display" w:eastAsia="Arial" w:hAnsi="Aptos Display" w:cs="Arial"/>
          <w:bCs/>
        </w:rPr>
        <w:t xml:space="preserve">: Docker, Kubernetes, OpenShift, Helm, Jenkins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GCP, Azure, CloudFormation,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Elasticsearch, MySQL, Cassandra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Microservices, DevOps, CI/CD, TDD, Agile/Scrum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Operating Systems</w:t>
      </w:r>
      <w:r w:rsidRPr="003B35E8">
        <w:rPr>
          <w:rFonts w:ascii="Aptos Display" w:eastAsia="Arial" w:hAnsi="Aptos Display" w:cs="Arial"/>
          <w:bCs/>
        </w:rPr>
        <w:t xml:space="preserve">: Linux, Unix, Windows, MacOS, Bash/Shell Scripting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Backend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</w:t>
      </w:r>
      <w:r w:rsidRPr="003B35E8">
        <w:rPr>
          <w:rFonts w:ascii="Aptos Display" w:hAnsi="Aptos Display"/>
          <w:b/>
          <w:bCs/>
        </w:rPr>
        <w:t xml:space="preserve">backend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incorporating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to enhance modularity and reduce development 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evolved a </w:t>
      </w:r>
      <w:r w:rsidRPr="003B35E8">
        <w:rPr>
          <w:rFonts w:ascii="Aptos Display" w:hAnsi="Aptos Display"/>
          <w:b/>
          <w:bCs/>
        </w:rPr>
        <w:t xml:space="preserve">multi-tenant, cloud-native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utilizing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management, ensuring smooth deployment and orchestration of microservices.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continuously with Product, Frontend, and QA teams to fine-tune requirements, leading to enhanced </w:t>
      </w:r>
      <w:r w:rsidRPr="003B35E8">
        <w:rPr>
          <w:rFonts w:ascii="Aptos Display" w:hAnsi="Aptos Display"/>
          <w:b/>
          <w:bCs/>
        </w:rPr>
        <w:t xml:space="preserve">cross-functional integration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alignment on project deliverables.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significantly to architectural decisions, focusing on performance optimizations and implementing </w:t>
      </w:r>
      <w:r w:rsidRPr="003B35E8">
        <w:rPr>
          <w:rFonts w:ascii="Aptos Display" w:hAnsi="Aptos Display"/>
          <w:b/>
          <w:bCs/>
        </w:rPr>
        <w:t xml:space="preserve">engineering 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across the development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through code reviews and knowledge sharing sessions, fostering a culture of continuous learning and improvement in engineering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implemented cloud-based solutions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integrating services like </w:t>
      </w:r>
      <w:r w:rsidRPr="003B35E8">
        <w:rPr>
          <w:rFonts w:ascii="Aptos Display" w:hAnsi="Aptos Display"/>
          <w:b/>
          <w:bCs/>
        </w:rPr>
        <w:t xml:space="preserve">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data management and security.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structured data storage, optimizing queries for improved access performance and reduced latency in data retrieval.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NoSQL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 using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Elasticsearch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storing unstructured data which provided enhanced search capabilities on large datasets.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hands-on experience with programming tools such as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using branching strategies to manage feature development and code integration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clean, maintainable, and high-quality code following coding standards and design patterns, adhering to </w:t>
      </w:r>
      <w:r w:rsidRPr="003B35E8">
        <w:rPr>
          <w:rFonts w:ascii="Aptos Display" w:hAnsi="Aptos Display"/>
          <w:b/>
          <w:bCs/>
        </w:rPr>
        <w:t xml:space="preserve">SOLID principles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better software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</w:t>
      </w:r>
      <w:r w:rsidRPr="003B35E8">
        <w:rPr>
          <w:rFonts w:ascii="Aptos Display" w:hAnsi="Aptos Display"/>
          <w:b/>
          <w:bCs/>
        </w:rPr>
        <w:t xml:space="preserve">Scrum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ceremonies, helping facilitate sprint planning and retrospective discussions to continuously refine team practices and ensure agile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internal tools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developer efficiency and client options in managing application configurations easily.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security features within the architecture by employing </w:t>
      </w:r>
      <w:r w:rsidRPr="003B35E8">
        <w:rPr>
          <w:rFonts w:ascii="Aptos Display" w:hAnsi="Aptos Display"/>
          <w:b/>
          <w:bCs/>
        </w:rPr>
        <w:t xml:space="preserve">OAuth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JWT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for better authentication and secure transactions.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for performance tuning of applications, achieving a significant drop in overall response times on critical service endpoints.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stakeholders to clarify and define requirements, translating business needs into technical specifications for backend services.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robust backend solutions in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the efficient handling of multi-channel data for real-time processing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microservices architecture using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easier updates and deployment processes across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align technical solutions with business goals, enhancing overall product performance and market competitiveness.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integrated a </w:t>
      </w:r>
      <w:r w:rsidRPr="003B35E8">
        <w:rPr>
          <w:rFonts w:ascii="Aptos Display" w:hAnsi="Aptos Display"/>
          <w:b/>
          <w:bCs/>
        </w:rPr>
        <w:t xml:space="preserve">cloud-native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system availability and scalability while minimizing downtime during updates.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significantly to key architectural decisions, leveraging experience in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streamline deployment pipelines.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</w:t>
      </w:r>
      <w:r w:rsidRPr="003B35E8">
        <w:rPr>
          <w:rFonts w:ascii="Aptos Display" w:hAnsi="Aptos Display"/>
          <w:b/>
          <w:bCs/>
        </w:rPr>
        <w:t xml:space="preserve">Agile/Scrum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environments, participating in sprint planning sessions and daily stand-ups to promote team cohesion and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highly available services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components, employing best practices to ensure security and cost-effectiveness.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database systems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implemented caching strategies with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data retrieval speeds.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logging and monitoring of applications using </w:t>
      </w:r>
      <w:r w:rsidRPr="003B35E8">
        <w:rPr>
          <w:rFonts w:ascii="Aptos Display" w:hAnsi="Aptos Display"/>
          <w:b/>
          <w:bCs/>
        </w:rPr>
        <w:t xml:space="preserve">ELK Stack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critical insights into application performance and error tracking.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and maintained unit tests, automated test scripts, and integration tests to ensure code quality and application reliability using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Mockito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feature enhancements based on user feedback, continuously iterating on product features to meet the evolving needs of clients.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system architecture reviews, providing insights on improving service performance and future scalability.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backend services primarily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Spring Boot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following microservices architecture principles to ensure system modularity.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design and development of an </w:t>
      </w:r>
      <w:r w:rsidRPr="003B35E8">
        <w:rPr>
          <w:rFonts w:ascii="Aptos Display" w:hAnsi="Aptos Display" w:cs="Noto Sans Light"/>
          <w:b/>
          <w:bCs/>
        </w:rPr>
        <w:t xml:space="preserve">IoT platform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application, enabling seamless integration with devices and data processing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direct communication with product managers and QA teams to clarify requirements, ensuring alignment in development and testing phases.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RESTful APIs to streamline interactions between frontend applications and backend services, improving response times and user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containerization and deployment of applications, ensuring consistency across development and production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backend database architecture using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data normalization and efficient query execution paths.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Facilitated knowledge sharing sessions to help junior developers understand cloud-native technology options and best practices in coding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Improved performance of cloud-based applications using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solutions, integrating services like </w:t>
      </w:r>
      <w:r w:rsidRPr="003B35E8">
        <w:rPr>
          <w:rFonts w:ascii="Aptos Display" w:hAnsi="Aptos Display" w:cs="Noto Sans Light"/>
          <w:b/>
          <w:bCs/>
        </w:rPr>
        <w:t xml:space="preserve">API Gateway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DynamoDB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as needed.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Adopted an Agile approach in software development, actively participating in sprints and retrospectives to evaluate project progress.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backend architecture discussions, emphasizing the need for security best practices during the development cycle, including vulnerability scanning measures.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Monitored application health using </w:t>
      </w:r>
      <w:r w:rsidRPr="003B35E8">
        <w:rPr>
          <w:rFonts w:ascii="Aptos Display" w:hAnsi="Aptos Display" w:cs="Noto Sans Light"/>
          <w:b/>
          <w:bCs/>
        </w:rPr>
        <w:t xml:space="preserve">Prometheus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Grafana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providing insights that led to discussions about future infrastructure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Collaboratively worked on open-source projects relevant to toolchains and cloud environments, enriching personal experience while contributing to community resources.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