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Senior Fullstack Engineer with over 10 years of comprehensive experience in building scalable web applications. Proficient in designing backend architectures and developing engaging user experiences, I excel in collaborative environments and take ownership of my work to deliver high-quality software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React, JavaScript, TypeScript,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Node.js, Express.js, PostgreSQL, RESTful API Development,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Google Cloud Platform (GCP), AWS, Azure,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 Methodologies, Code Reviews, Version Control (Git), CI/CD Pipelines, Test-Driven Development (TDD)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Emerging Technologies</w:t>
      </w:r>
      <w:r w:rsidRPr="003B35E8">
        <w:rPr>
          <w:rFonts w:ascii="Aptos Display" w:eastAsia="Arial" w:hAnsi="Aptos Display" w:cs="Arial"/>
          <w:bCs/>
        </w:rPr>
        <w:t xml:space="preserve">: AI Development Tools, Claude Code, Machine Learning Frameworks, WebSockets, Serverless Architecture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scalable </w:t>
      </w:r>
      <w:r w:rsidRPr="003B35E8">
        <w:rPr>
          <w:rFonts w:ascii="Aptos Display" w:hAnsi="Aptos Display"/>
          <w:b/>
          <w:bCs/>
        </w:rPr>
        <w:t xml:space="preserve">fullstack features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 Grantseeker Pro platform, focusing on high-quality user experiences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</w:t>
      </w:r>
      <w:r w:rsidRPr="003B35E8">
        <w:rPr>
          <w:rFonts w:ascii="Aptos Display" w:hAnsi="Aptos Display"/>
          <w:b/>
          <w:bCs/>
        </w:rPr>
        <w:t xml:space="preserve">cross-functional teams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including product managers and designers, to deliver impactful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architectural decisions, ensuring the system's scalability and reliability on </w:t>
      </w:r>
      <w:r w:rsidRPr="003B35E8">
        <w:rPr>
          <w:rFonts w:ascii="Aptos Display" w:hAnsi="Aptos Display"/>
          <w:b/>
          <w:bCs/>
        </w:rPr>
        <w:t xml:space="preserve">Google Cloud Platform (GCP)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clean, </w:t>
      </w:r>
      <w:r w:rsidRPr="003B35E8">
        <w:rPr>
          <w:rFonts w:ascii="Aptos Display" w:hAnsi="Aptos Display"/>
          <w:b/>
          <w:bCs/>
        </w:rPr>
        <w:t xml:space="preserve">well-tested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frontend and backend systems, adhering to best practices in software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on the team, providing feedback through regular </w:t>
      </w:r>
      <w:r w:rsidRPr="003B35E8">
        <w:rPr>
          <w:rFonts w:ascii="Aptos Display" w:hAnsi="Aptos Display"/>
          <w:b/>
          <w:bCs/>
        </w:rPr>
        <w:t xml:space="preserve">code reviews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driving improvement in engineering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REST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data retrieval and interactivity of the platform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</w:t>
      </w:r>
      <w:r w:rsidRPr="003B35E8">
        <w:rPr>
          <w:rFonts w:ascii="Aptos Display" w:hAnsi="Aptos Display"/>
          <w:b/>
          <w:bCs/>
        </w:rPr>
        <w:t xml:space="preserve">development processes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through the integration of automated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streamline deployments for </w:t>
      </w:r>
      <w:r w:rsidRPr="003B35E8">
        <w:rPr>
          <w:rFonts w:ascii="Aptos Display" w:hAnsi="Aptos Display"/>
          <w:b/>
          <w:bCs/>
        </w:rPr>
        <w:t xml:space="preserve">cloud-based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database modeling and transaction management ensuring efficient handling of complex queries.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orchestration of applications, enhancing deployment speed and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new technologies such as </w:t>
      </w:r>
      <w:r w:rsidRPr="003B35E8">
        <w:rPr>
          <w:rFonts w:ascii="Aptos Display" w:hAnsi="Aptos Display"/>
          <w:b/>
          <w:bCs/>
        </w:rPr>
        <w:t xml:space="preserve">Claude Code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AI-assisted development, improving coding efficiency and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technical discussions to inform the product roadmap with advanced engineering insights.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resolved software defects while conducting rigorous unit and end-to-end testing within our deployment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tools and frameworks for </w:t>
      </w:r>
      <w:r w:rsidRPr="003B35E8">
        <w:rPr>
          <w:rFonts w:ascii="Aptos Display" w:hAnsi="Aptos Display"/>
          <w:b/>
          <w:bCs/>
        </w:rPr>
        <w:t xml:space="preserve">performance monitoring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application responsiveness and resource usage.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user interface performance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optimization techniques, reducing load times and enhancing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strategic input on product features, directly influencing the success and reception of the Grantseeker Pro platform.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responsive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combined with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state management, improving user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backend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 handling of requests and data 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database design utilizing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structuring schemas to support various application functionalities efficiently.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UX/UI teams to improve the aesthetic appeal and usability of applications, increasing user engagement metrics.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team productivity by introducing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project timelines and accountability.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Focused on writing clean, maintainable, and optimized code, adhering to best practices and </w:t>
      </w:r>
      <w:r w:rsidRPr="003B35E8">
        <w:rPr>
          <w:rFonts w:ascii="Aptos Display" w:hAnsi="Aptos Display"/>
          <w:b/>
          <w:bCs/>
        </w:rPr>
        <w:t xml:space="preserve">design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improvement of internal libraries by addressing technical debt, streamlining development workflow.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project management and collaboration across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product feature analysis and user testing phases to enhance user satisfaction and gather actionable feedback.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data migration projects to transition legacy databases to a more scalable architecture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data visualization tools to create insightful dashboards for client-side applications, improving analytical capabilities.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colleagues on new Javascript frameworks, supporting a culture of continuous learning and collaboration.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dynamic single-page applications (SPAs) using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 like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complete software development lifecycle, including planning, design, and production support.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extensively with </w:t>
      </w:r>
      <w:r w:rsidRPr="003B35E8">
        <w:rPr>
          <w:rFonts w:ascii="Aptos Display" w:hAnsi="Aptos Display" w:cs="Noto Sans Light"/>
          <w:b/>
          <w:bCs/>
        </w:rPr>
        <w:t xml:space="preserve">RESTful web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helping to implement a microservices architecture that bolstered system integration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code to enhance existing applications, focusing on </w:t>
      </w:r>
      <w:r w:rsidRPr="003B35E8">
        <w:rPr>
          <w:rFonts w:ascii="Aptos Display" w:hAnsi="Aptos Display" w:cs="Noto Sans Light"/>
          <w:b/>
          <w:bCs/>
        </w:rPr>
        <w:t xml:space="preserve">performance optimization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refactoring legacy code.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with databases, performing CRUD operations and developing queries in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support application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deploying applications on cloud platforms, primarily using </w:t>
      </w:r>
      <w:r w:rsidRPr="003B35E8">
        <w:rPr>
          <w:rFonts w:ascii="Aptos Display" w:hAnsi="Aptos Display" w:cs="Noto Sans Light"/>
          <w:b/>
          <w:bCs/>
        </w:rPr>
        <w:t xml:space="preserve">Google Cloud Platform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to improve application availability.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become proficient in debugging and troubleshooting development issues.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and maintained technical documentation to support user onboarding and team knowledge sharing.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Actively took part in team meetings to assess project status and suggest improvements to existing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prototypes for client presentations, allowing for rapid validation of ideas and features through iterative feedback.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