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Fullstack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and detail-oriented Senior Fullstack Developer with over 10 years of experience specializing in Laravel and Vue.js. Proven ability in backend and frontend development, integrating APIs, and optimizing web applications for enhanced performance and user experience. Adept at collaborating with multidisciplinary teams and mentoring junior developers to foster a culture of excellence in software development.</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Laravel, PHP, MySQL, API Integration,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Vue.js, JavaScript, HTML/CSS, Responsive Design, UI/UX Collaboration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Architecture &amp; Performance</w:t>
      </w:r>
      <w:r w:rsidRPr="003B35E8">
        <w:rPr>
          <w:rFonts w:ascii="Aptos Display" w:eastAsia="Arial" w:hAnsi="Aptos Display" w:cs="Arial"/>
          <w:bCs/>
        </w:rPr>
        <w:t xml:space="preserve">: Application Performance Optimization, Modular Software Design, RESTful API Development, Database Query Optimization, Version Control Systems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Code Quality &amp; Testing</w:t>
      </w:r>
      <w:r w:rsidRPr="003B35E8">
        <w:rPr>
          <w:rFonts w:ascii="Aptos Display" w:eastAsia="Arial" w:hAnsi="Aptos Display" w:cs="Arial"/>
          <w:bCs/>
        </w:rPr>
        <w:t xml:space="preserve">: Unit Testing, Integration Testing, Clean Code Practices, Code Documentation, Collaboration with QA Teams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Professional Development &amp; Mentorship</w:t>
      </w:r>
      <w:r w:rsidRPr="003B35E8">
        <w:rPr>
          <w:rFonts w:ascii="Aptos Display" w:eastAsia="Arial" w:hAnsi="Aptos Display" w:cs="Arial"/>
          <w:bCs/>
        </w:rPr>
        <w:t xml:space="preserve">: Mentoring Junior Developers, Best Practices Advocacy, Team Collaboration, Continuous Learning, Innovative Solutions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Fullstack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server-side applications using </w:t>
      </w:r>
      <w:r w:rsidRPr="003B35E8">
        <w:rPr>
          <w:rFonts w:ascii="Aptos Display" w:hAnsi="Aptos Display"/>
          <w:b/>
          <w:bCs/>
        </w:rPr>
        <w:t xml:space="preserve">Laravel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implementing robust API integrations for seamless data exchange.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intuitive and responsive user interfaces with </w:t>
      </w:r>
      <w:r w:rsidRPr="003B35E8">
        <w:rPr>
          <w:rFonts w:ascii="Aptos Display" w:hAnsi="Aptos Display"/>
          <w:b/>
          <w:bCs/>
        </w:rPr>
        <w:t xml:space="preserve">Vue.js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engagement through dynamic feature implementation.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UI/UX teams to create exceptional user experiences, focusing on usability and aesthetic appeal.</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database queries in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performance and reliability, ensuring high availability for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Monitored and optimized application performance, applying best practices in </w:t>
      </w:r>
      <w:r w:rsidRPr="003B35E8">
        <w:rPr>
          <w:rFonts w:ascii="Aptos Display" w:hAnsi="Aptos Display"/>
          <w:b/>
          <w:bCs/>
        </w:rPr>
        <w:t xml:space="preserve">RESTful 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to improve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clean, well-documented code following modern software development practices to ensure maintainability and clarity.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unit and integration testing frameworks to uphold code quality and stability across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promoting best practices in development and fostering a supportive learning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scalable and modular software architectures to accommodate growth and team collaboration.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APIs using </w:t>
      </w:r>
      <w:r w:rsidRPr="003B35E8">
        <w:rPr>
          <w:rFonts w:ascii="Aptos Display" w:hAnsi="Aptos Display"/>
          <w:b/>
          <w:bCs/>
        </w:rPr>
        <w:t xml:space="preserve">Laravel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functionality and user experience of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providing constructive feedback to peers to improve overall team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version control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seamless collaboration among developers.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Stayed updated on the latest technologies and industry best practices, contributing to continuous improvement initiatives.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streamline development workflows, reducing bottlenecks and increasing overall productivity.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technical processes and guidelines for future reference and compliance, contributing to team knowledge sharing.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bi-weekly retrospectives to assess team performance and dynamically adjust strategies for continuous improvement.</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Fullstack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fullstack development projects utilizing </w:t>
      </w:r>
      <w:r w:rsidRPr="003B35E8">
        <w:rPr>
          <w:rFonts w:ascii="Aptos Display" w:hAnsi="Aptos Display"/>
          <w:b/>
          <w:bCs/>
        </w:rPr>
        <w:t xml:space="preserve">Laravel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Vue.js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robust application functionality and user satisfaction.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designing and implementing server-side logic and maintaining database schemas in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as part of the development lifecycle.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tested interactive front-end components with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Vue.js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integrating user feedback into design iterations for improved usability.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backend teams to create efficient RESTful services and ensured proper API integrations for front-end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Regularly performed code reviews to identify areas for improvement and shared insights with team members to enhance code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knowledge of </w:t>
      </w:r>
      <w:r w:rsidRPr="003B35E8">
        <w:rPr>
          <w:rFonts w:ascii="Aptos Display" w:hAnsi="Aptos Display"/>
          <w:b/>
          <w:bCs/>
        </w:rPr>
        <w:t xml:space="preserve">HTML/CSS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visually appealing layouts and ensure responsive design across various devices.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team meetings and discussions focused on architectural decisions to improve app scalability and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database optimization efforts to ensure reliable application performance under varying loads.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enabling efficient management of project repositories and facilitating team collaboration.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documentation for completed projects, ensuring clear communication among stakeholders and across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peer demonstrations of new features and functionality to foster team learning and knowledge sharing.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junior developers in code troubleshooting and problem-solving during the development process.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Fullstack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PHP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hands-on experience in backend programming.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proficiency in building dynamic interfaces with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Vue.js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team projects under supervision.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best practices for API integration by collaborating closely with senior developers on various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quality assessments, encouraging the adoption of clean coding practices among peers.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responsive design practices using </w:t>
      </w:r>
      <w:r w:rsidRPr="003B35E8">
        <w:rPr>
          <w:rFonts w:ascii="Aptos Display" w:hAnsi="Aptos Display" w:cs="Noto Sans Light"/>
          <w:b/>
          <w:bCs/>
        </w:rPr>
        <w:t xml:space="preserve">HTML/CSS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the overall user interface of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Actively contributed to product feature testing and identification of bugs, ensuring high software quality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Familiarized with version control practices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learning effective collaboration techniques within a development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unit testing efforts, helping to ensure software reliability and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Attended workshops on </w:t>
      </w:r>
      <w:r w:rsidRPr="003B35E8">
        <w:rPr>
          <w:rFonts w:ascii="Aptos Display" w:hAnsi="Aptos Display" w:cs="Noto Sans Light"/>
          <w:b/>
          <w:bCs/>
        </w:rPr>
        <w:t xml:space="preserve">Laravel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modern PHP practices, building foundational knowledge for future development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senior developers in application deployment processes, gaining insights into production environments and best practices.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