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Full-Stack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software engineer with over 10 years of experience in full-stack development, specializing in building scalable web applications. Proven expertise in Python, React, and RESTful APIs, with a strong focus on unit testing and software lifecycle management.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JavaScript, TypeScript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</w:t>
      </w:r>
      <w:r w:rsidRPr="003B35E8">
        <w:rPr>
          <w:rFonts w:ascii="Aptos Display" w:eastAsia="Arial" w:hAnsi="Aptos Display" w:cs="Arial"/>
          <w:bCs/>
        </w:rPr>
        <w:t xml:space="preserve">: React, Node.js, Django, Flask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Web Technologies</w:t>
      </w:r>
      <w:r w:rsidRPr="003B35E8">
        <w:rPr>
          <w:rFonts w:ascii="Aptos Display" w:eastAsia="Arial" w:hAnsi="Aptos Display" w:cs="Arial"/>
          <w:bCs/>
        </w:rPr>
        <w:t xml:space="preserve">: HTML, CSS, REST, GraphQL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Tools</w:t>
      </w:r>
      <w:r w:rsidRPr="003B35E8">
        <w:rPr>
          <w:rFonts w:ascii="Aptos Display" w:eastAsia="Arial" w:hAnsi="Aptos Display" w:cs="Arial"/>
          <w:bCs/>
        </w:rPr>
        <w:t xml:space="preserve">: Docker, Kubernetes, Jenkins, GitHub Actions, CI/CD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PostgreSQL, MySQL, MongoDB, DynamoDB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Full-Stack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scalable backend services using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application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robust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seamless integration between frontend and backend systems.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management to define system architecture and meet evolving business requirements effectively.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frontend components with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a responsive and dynamic user experience.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comprehensive unit, integration, and end-to-end tests to maintain high code quality.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existing systems by designing lightweight microservices that simplified backend operations.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containerization, enabling more efficient deployment processes across development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orchestration, ensuring high availability and easy scalability of applications.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agile development methodologies, contributing to rapid iterations and MVP delivery.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efforts in code review processes, fostering a team culture of continuous improvement and best practices in coding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 on effective use of </w:t>
      </w:r>
      <w:r w:rsidRPr="003B35E8">
        <w:rPr>
          <w:rFonts w:ascii="Aptos Display" w:hAnsi="Aptos Display"/>
          <w:b/>
          <w:bCs/>
        </w:rPr>
        <w:t xml:space="preserve">GitHub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 and collaborative development.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cross-functional team discussions to refine requirements and deliver impactful technical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Ensured application performance through profiling and optimization focusing on both server and client-side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research and implementation of new technologies to improve development workflows and productivity.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Actively contributed to team meetings, providing updates and discussing project statuses and challenges.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features for complex applications using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following industry best practices.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Delivered high-quality software by adhering to rigorous automated testing protocols and maintenance of documentation.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in a collaborative environment, regularly interfacing with UI/UX designers to build seamless user interfaces.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significantly in the development of scalable applications, ensuring robust functionality and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version control systems, primarily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to manage code and collaborate with distributed teams effectively.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and provided constructive feedback to peers to improve overall code quality.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existing infrastructures using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pipelines and automation tools to streamline deployments.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the migration of legacy systems to modern web applications, focusing on performance and user experience.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Fostered a proactive approach in debugging and resolving complex technical issues throughout the application lifecycle.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and improved existing features while implementing new functionality as required.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drive product initiatives and deliver high-impact solutions.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continuous learning and skill enhancements relevant to emerging technologies and industry standards.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development team by writing well-structured and maintainable code in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implementation of </w:t>
      </w:r>
      <w:r w:rsidRPr="003B35E8">
        <w:rPr>
          <w:rFonts w:ascii="Aptos Display" w:hAnsi="Aptos Display" w:cs="Noto Sans Light"/>
          <w:b/>
          <w:bCs/>
        </w:rPr>
        <w:t xml:space="preserve">RESTful APIs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efficiency and responsiveness.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frontend projects using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helped optimize user interface design for better performance.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database management tasks, ensuring data integrity and implementing queries in </w:t>
      </w:r>
      <w:r w:rsidRPr="003B35E8">
        <w:rPr>
          <w:rFonts w:ascii="Aptos Display" w:hAnsi="Aptos Display" w:cs="Noto Sans Light"/>
          <w:b/>
          <w:bCs/>
        </w:rPr>
        <w:t xml:space="preserve">PostgreSQL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MongoDB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daily stand-ups and retrospectives as part of an agile team, promoting effective communication.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basic knowledge of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local development and testing environments.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learning and using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version control, collaborating on shared repositories.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Tested software features rigorously to identify and address bugs in applications before deploying.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senior engineers in architectural discussions focusing on simple, scalable solutions.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Continually developed programming skills by participating in code reviews and pairing sessions.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