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Full-Stack Developer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Software Engineer with over 10 years of experience in developing robust applications using .NET and React. Expertise in building APIs, distributed systems, and implementing automated testing protocols. Proven track record in collaborating with cross-functional teams to deliver high-quality software solutions.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C#, JavaScript, TypeScript, SQL, HTML/CSS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w:t>
      </w:r>
      <w:r w:rsidRPr="003B35E8">
        <w:rPr>
          <w:rFonts w:ascii="Aptos Display" w:eastAsia="Arial" w:hAnsi="Aptos Display" w:cs="Arial"/>
          <w:bCs/>
        </w:rPr>
        <w:t xml:space="preserve">: .NET, .NET Core, React, Node.js, Express.js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Tools &amp; Technologies</w:t>
      </w:r>
      <w:r w:rsidRPr="003B35E8">
        <w:rPr>
          <w:rFonts w:ascii="Aptos Display" w:eastAsia="Arial" w:hAnsi="Aptos Display" w:cs="Arial"/>
          <w:bCs/>
        </w:rPr>
        <w:t xml:space="preserve">: Azure DevOps, Vite, Vitest, Cosmos DB, Azure B2C</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Practices</w:t>
      </w:r>
      <w:r w:rsidRPr="003B35E8">
        <w:rPr>
          <w:rFonts w:ascii="Aptos Display" w:eastAsia="Arial" w:hAnsi="Aptos Display" w:cs="Arial"/>
          <w:bCs/>
        </w:rPr>
        <w:t xml:space="preserve">: Agile/Scrum, CI/CD, Automated Testing, Pair Programming, Microservices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Design &amp; Architecture</w:t>
      </w:r>
      <w:r w:rsidRPr="003B35E8">
        <w:rPr>
          <w:rFonts w:ascii="Aptos Display" w:eastAsia="Arial" w:hAnsi="Aptos Display" w:cs="Arial"/>
          <w:bCs/>
        </w:rPr>
        <w:t xml:space="preserve">: Event-Driven Architecture, Service Bus, Design Systems, Micro Frontends, RESTful APIs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Full-Stack Developer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optimized </w:t>
      </w:r>
      <w:r w:rsidRPr="003B35E8">
        <w:rPr>
          <w:rFonts w:ascii="Aptos Display" w:hAnsi="Aptos Display"/>
          <w:b/>
          <w:bCs/>
        </w:rPr>
        <w:t xml:space="preserve">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.NET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system integration and functionality.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 responsive front-end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a high-quality user experience across web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Vite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Vitest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managing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build processes, improving build speed and workflow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automated testing strategies to ensure code quality, including unit and integration tests, to streamline deployment cycles.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in a </w:t>
      </w:r>
      <w:r w:rsidRPr="003B35E8">
        <w:rPr>
          <w:rFonts w:ascii="Aptos Display" w:hAnsi="Aptos Display"/>
          <w:b/>
          <w:bCs/>
        </w:rPr>
        <w:t xml:space="preserve">Scrum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 with cross-functional teams, driving project progress through effective communication and planning.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Azure DevOps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manage CI/CD processes, integrating automated testing into deployment pipelines.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Incorporated performance monitoring tools to troubleshoot and debug applications in production environments effectively.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w:t>
      </w:r>
      <w:r w:rsidRPr="003B35E8">
        <w:rPr>
          <w:rFonts w:ascii="Aptos Display" w:hAnsi="Aptos Display"/>
          <w:b/>
          <w:bCs/>
        </w:rPr>
        <w:t xml:space="preserve">pair programming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sessions, emphasizing code quality and knowledge sharing among team members.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microservices architectures using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technologies, promoting scalability and maintainability.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development of design systems and design tokens for consistent UI across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w:t>
      </w:r>
      <w:r w:rsidRPr="003B35E8">
        <w:rPr>
          <w:rFonts w:ascii="Aptos Display" w:hAnsi="Aptos Display"/>
          <w:b/>
          <w:bCs/>
        </w:rPr>
        <w:t xml:space="preserve">Cosmos 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storage, optimizing queries and migrations for efficient data management.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Agile methodologies for project planning, ensuring the adaptability of project scope and timelines.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on best practices for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.NET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development, fostering a culture of continuous learning and improvement.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event-driven architectures utilizing </w:t>
      </w:r>
      <w:r w:rsidRPr="003B35E8">
        <w:rPr>
          <w:rFonts w:ascii="Aptos Display" w:hAnsi="Aptos Display"/>
          <w:b/>
          <w:bCs/>
        </w:rPr>
        <w:t xml:space="preserve">Service Bus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application responsiveness and decoupling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Continuously improved existing codebases, applying clean coding principles and software engineering best practices to enhance maintainability.</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Mid-Level Full-Stack Developer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backend services using </w:t>
      </w:r>
      <w:r w:rsidRPr="003B35E8">
        <w:rPr>
          <w:rFonts w:ascii="Aptos Display" w:hAnsi="Aptos Display"/>
          <w:b/>
          <w:bCs/>
        </w:rPr>
        <w:t xml:space="preserve">.NET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scalability and performance in a microservices environment.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single-page applications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integrating RESTful </w:t>
      </w:r>
      <w:r w:rsidRPr="003B35E8">
        <w:rPr>
          <w:rFonts w:ascii="Aptos Display" w:hAnsi="Aptos Display"/>
          <w:b/>
          <w:bCs/>
        </w:rPr>
        <w:t xml:space="preserve">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user engagement.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development of CI/CD pipelines using </w:t>
      </w:r>
      <w:r w:rsidRPr="003B35E8">
        <w:rPr>
          <w:rFonts w:ascii="Aptos Display" w:hAnsi="Aptos Display"/>
          <w:b/>
          <w:bCs/>
        </w:rPr>
        <w:t xml:space="preserve">Azure DevOps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rapid and reliable deployments.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QA teams to implement automated testing, resulting in higher software quality and decreased bug rates.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Agile development practices, participating in daily stand-ups and sprint planning sessions to align on project goals.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monitoring strategies for production applications, using tools for application performance management.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Involved in design reviews, applying feedback for improving usability and design system adherence.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Cosmos 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database solutions, focusing on globally distributed, highly available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w:t>
      </w:r>
      <w:r w:rsidRPr="003B35E8">
        <w:rPr>
          <w:rFonts w:ascii="Aptos Display" w:hAnsi="Aptos Display"/>
          <w:b/>
          <w:bCs/>
        </w:rPr>
        <w:t xml:space="preserve">event-driven architectures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integrating messaging systems to improve communication between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emphasizing best practices and knowledge sharing to enhance team capabilities.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frontend development using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building user interfaces and implementing client-side logic.</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backend development with </w:t>
      </w:r>
      <w:r w:rsidRPr="003B35E8">
        <w:rPr>
          <w:rFonts w:ascii="Aptos Display" w:hAnsi="Aptos Display" w:cs="Noto Sans Light"/>
          <w:b/>
          <w:bCs/>
        </w:rPr>
        <w:t xml:space="preserve">.NET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creating simple RESTful </w:t>
      </w:r>
      <w:r w:rsidRPr="003B35E8">
        <w:rPr>
          <w:rFonts w:ascii="Aptos Display" w:hAnsi="Aptos Display" w:cs="Noto Sans Light"/>
          <w:b/>
          <w:bCs/>
        </w:rPr>
        <w:t xml:space="preserve">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various application features.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Involved in writing unit tests to increase code quality and ensure application stability before releases.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experience collaborating in an Agile development team, applying Scrum practices to project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refactoring of legacy codebases, applying modern coding standards and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pair programming to promote skill sharing and collaborative problem solving with team members.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about CI/CD pipelines, gaining exposure to deployment processes and automated testing techniques.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tools like </w:t>
      </w:r>
      <w:r w:rsidRPr="003B35E8">
        <w:rPr>
          <w:rFonts w:ascii="Aptos Display" w:hAnsi="Aptos Display" w:cs="Noto Sans Light"/>
          <w:b/>
          <w:bCs/>
        </w:rPr>
        <w:t xml:space="preserve">Azure DevOps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and project management, enhancing workflow efficiency.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application debugging and troubleshooting, collaborating with senior developers to resolve issues.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development documentation to support knowledge sharing and team onboarding.</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