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Full-Stack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engineer with over 10 years of experience in full-stack development, specializing in generative AI technologies and cloud solutions. Proven expertise in designing, building, and deploying sophisticated applications using modern tech stacks, including JavaScript, TypeScript, React, and Node.js.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TypeScript, Python, Java, Shell Scripting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Frameworks</w:t>
      </w:r>
      <w:r w:rsidRPr="003B35E8">
        <w:rPr>
          <w:rFonts w:ascii="Aptos Display" w:eastAsia="Arial" w:hAnsi="Aptos Display" w:cs="Arial"/>
          <w:bCs/>
        </w:rPr>
        <w:t xml:space="preserve">: React, Next.js, Vue.js, Angular, Svelte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Frameworks</w:t>
      </w:r>
      <w:r w:rsidRPr="003B35E8">
        <w:rPr>
          <w:rFonts w:ascii="Aptos Display" w:eastAsia="Arial" w:hAnsi="Aptos Display" w:cs="Arial"/>
          <w:bCs/>
        </w:rPr>
        <w:t xml:space="preserve">: Node.js, Nest, Express, Django, Flask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MySQL, Redis,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GCP, Azure, Vercel, Heroku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CI/CD, Docker, Kubernetes, Terraform, Jenkins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AI/ML Technologies</w:t>
      </w:r>
      <w:r w:rsidRPr="003B35E8">
        <w:rPr>
          <w:rFonts w:ascii="Aptos Display" w:eastAsia="Arial" w:hAnsi="Aptos Display" w:cs="Arial"/>
          <w:bCs/>
        </w:rPr>
        <w:t xml:space="preserve">: TensorFlow, PyTorch, OpenAI API, Hugging Face Transformers, Scikit-learn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Testing</w:t>
      </w:r>
      <w:r w:rsidRPr="003B35E8">
        <w:rPr>
          <w:rFonts w:ascii="Aptos Display" w:eastAsia="Arial" w:hAnsi="Aptos Display" w:cs="Arial"/>
          <w:bCs/>
        </w:rPr>
        <w:t xml:space="preserve">: Jest, Mocha, Chai, Postman, Selenium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</w:t>
      </w:r>
      <w:r w:rsidRPr="003B35E8">
        <w:rPr>
          <w:rFonts w:ascii="Aptos Display" w:eastAsia="Arial" w:hAnsi="Aptos Display" w:cs="Arial"/>
          <w:bCs/>
        </w:rPr>
        <w:t xml:space="preserve">: Git, GitHub, GitLab, Bitbucket, SVN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Project Management Tools</w:t>
      </w:r>
      <w:r w:rsidRPr="003B35E8">
        <w:rPr>
          <w:rFonts w:ascii="Aptos Display" w:eastAsia="Arial" w:hAnsi="Aptos Display" w:cs="Arial"/>
          <w:bCs/>
        </w:rPr>
        <w:t xml:space="preserve">: JIRA, Trello, Asana, Slack, Confluence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Full-Stack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full-stack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delivering high-quality solutions to clients in record 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innovative features leveraging </w:t>
      </w:r>
      <w:r w:rsidRPr="003B35E8">
        <w:rPr>
          <w:rFonts w:ascii="Aptos Display" w:hAnsi="Aptos Display"/>
          <w:b/>
          <w:bCs/>
        </w:rPr>
        <w:t xml:space="preserve">Generative 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capabilities, enhancing the user experience and engagement across digital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stakeholders to gather and refine requirements, effectively translating business needs into technical specifications and functional software.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end-to-end delivery processes, from prototyping to production deployment, utilizing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like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streamlined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modern development methodologies including Agile and Scrum, enhancing team collaboration and project transparency.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Configured cloud services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secure, reliable, and scalable application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provided constructive feedback, promoting best practices in coding and architecture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reusable components and libraries, optimizing performance across applications built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and services, enabling seamless communication between systems and enhancing application functionality.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 to automate deployments and infrastructure management, improving efficiency across development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protocols in application design, focusing on </w:t>
      </w:r>
      <w:r w:rsidRPr="003B35E8">
        <w:rPr>
          <w:rFonts w:ascii="Aptos Display" w:hAnsi="Aptos Display"/>
          <w:b/>
          <w:bCs/>
        </w:rPr>
        <w:t xml:space="preserve">RBAC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data protection, ensuring compliance with PII regulations.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Drafted and maintained comprehensive documentation for technical processes and system architecture to ensure knowledge transfer and team alignment.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Investigated and resolved production issues with efficiency, utilizing debugging tools and techniques to ensure minimal downtime and service disruption.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evaluate and adopt innovative technologies, resulting in improved application robustness and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mentorship to junior developers in applying modern JavaScript frameworks and best practices, fostering a culture of continuous learning.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interactive web applications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user-centered design and performance optimization.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create RESTful APIs, ensuring seamless integration and scalability of backend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database schemas and queries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data retrieval and storage processes for high-demand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platforms to deploy and manage applications, enhancing reliability and accessibility.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rigorous testing and debugging processes, utilizing tools like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 quality and performance in software deliverables.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sprint planning sessions, contributing to the prioritization of tasks and roadmap planning.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tools like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Travis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quicker release cycles and enhanced collaboration.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technical inputs during project scoping and design phases, articulating potential challenges and opportunities associated with varying technologies.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technical documentation for APIs and system architecture, facilitating knowledge sharing with team members and stakeholders.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libraries and services to enhance application functionalities, ensuring adherence to industry standards and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client teams during the delivery phase, actively addressing questions and troubleshooting issues to ensure successful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of emerging technologies and methodologies, resulting in innovative solutions tailored to client needs.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following best practices in responsive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frontend components with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the module-based architecture of the application for better maintainability.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backend solutions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managing simple CRUD operations and integrating with MongoDB.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in implementing best coding conventions and agile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maintaining code integrity and collaborating seamlessly within the development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focused on project milestones and deliverables, contributing insights and learning from peers.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research on new frameworks and libraries that could enhance application performance and user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QA teams to facilitate thorough testing and ensure high-quality releases of software products.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support for troubleshooting issues and debugging within existing applications, enhancing overall system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project progress and challenges faced, aiding in the evaluation of developmental strategies and project goals.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