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software engineer with 10+ years of experience in full-stack development, specializing in secure, scalable applications. Proven track record in collaborating with cross-functional teams to design and implement innovative solutions utilizing modern technologies including C#, TypeScript, and Rust. Committed to driving product success through prototyping and mentoring, ensuring high-quality software delivery in diverse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C#, TypeScript, Rust, JavaScript, Python, HTML5, CSS3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Libraries</w:t>
      </w:r>
      <w:r w:rsidRPr="003B35E8">
        <w:rPr>
          <w:rFonts w:ascii="Aptos Display" w:eastAsia="Arial" w:hAnsi="Aptos Display" w:cs="Arial"/>
          <w:bCs/>
        </w:rPr>
        <w:t xml:space="preserve">: ASP.NET, Angular, React, Node.js, Electron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Version Control</w:t>
      </w:r>
      <w:r w:rsidRPr="003B35E8">
        <w:rPr>
          <w:rFonts w:ascii="Aptos Display" w:eastAsia="Arial" w:hAnsi="Aptos Display" w:cs="Arial"/>
          <w:bCs/>
        </w:rPr>
        <w:t xml:space="preserve">: Git, SVN, Subversion, TFS, Mercurial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Docker, Kubernetes, Visual Studio, Azure DevOps, Postman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Soft Skills</w:t>
      </w:r>
      <w:r w:rsidRPr="003B35E8">
        <w:rPr>
          <w:rFonts w:ascii="Aptos Display" w:eastAsia="Arial" w:hAnsi="Aptos Display" w:cs="Arial"/>
          <w:bCs/>
        </w:rPr>
        <w:t xml:space="preserve">: Collaborative Mindset, Strong Communication, Problem-Solving, Mentorship, Adaptability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high-performance applications using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Rust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code efficiency and maintainability across multiple projects.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research on emerging technologies to identify integration opportunities, resulting in successful implementation of innovative features in the product.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rapid prototypes and proof-of-concepts to validate technical approaches, enhancing the decision-making process for product enhancements.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in all phases of the software development lifecycle, ensuring alignment with customer security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on best practices in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development and source control strategies, fostering a culture of continuous learning.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reviews, providing constructive feedback to promote high-quality coding standards and technical knowledge sharing among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testing strategies using tools like </w:t>
      </w:r>
      <w:r w:rsidRPr="003B35E8">
        <w:rPr>
          <w:rFonts w:ascii="Aptos Display" w:hAnsi="Aptos Display"/>
          <w:b/>
          <w:bCs/>
        </w:rPr>
        <w:t xml:space="preserve">Postman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robust software delivery and performance optimization.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</w:t>
      </w:r>
      <w:r w:rsidRPr="003B35E8">
        <w:rPr>
          <w:rFonts w:ascii="Aptos Display" w:hAnsi="Aptos Display"/>
          <w:b/>
          <w:bCs/>
        </w:rPr>
        <w:t xml:space="preserve">Bitwarden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codebase, enhancing backend infrastructure and APIs to achieve scalability and better user experiences.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browser extensions and desktop apps, enhancing the overall functionality and user accessibility of the product.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Evaluated technology trends and communicated their potential business impact to the team, driving strategic development decisions.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documented key technical processes, enabling smoother onboarding of new team members and stakeholders.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to manage codebase effectively, facilitating streamlined collaboration among remote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the open-source community to solicit feedback and contributions, aligning product development with user expectations and requirements.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Ensured compliance with industry security standards and protocols in all software development initiatives, thereby augmenting user trust in the platform.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training sessions for team members on the latest technologies and tools, enhancing overall team skill set and productivity.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web applications using </w:t>
      </w:r>
      <w:r w:rsidRPr="003B35E8">
        <w:rPr>
          <w:rFonts w:ascii="Aptos Display" w:hAnsi="Aptos Display"/>
          <w:b/>
          <w:bCs/>
        </w:rPr>
        <w:t xml:space="preserve">ASP.NET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user interactions and enhancing overall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project managers to gather system requirements, creating a well-defined scope for product development based on customer needs.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peer coding sessions to enhance code quality and consistency across various development projects, utilizing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managed RESTful services, ensuring seamless integration with front-end applications,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daily stand-ups to discuss project progress, blockers, and solutions, fostering agile methodologies within the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executed unit and integration tests, improving code quality and reliability in live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migration of legacy systems to modern frameworks, enhancing application performance and maintainability using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TFS for version control to manage source code effectively, promoting collaborative development practices among team members.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database design and optimization, ensuring data integrity and availability for application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QA teams to ensure comprehensive testing of features before deployment, adhering to release schedules and quality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Refined application user interfaces using </w:t>
      </w:r>
      <w:r w:rsidRPr="003B35E8">
        <w:rPr>
          <w:rFonts w:ascii="Aptos Display" w:hAnsi="Aptos Display"/>
          <w:b/>
          <w:bCs/>
        </w:rPr>
        <w:t xml:space="preserve">HTML5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CSS3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responsive design and optimal performance across devices.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full software development life cycle, contributing to the development of user-oriented web applications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maintaining version control using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managing project changes and collaboration effectively throughout the development process.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senior developers in implementing core functionalities in applications, focusing on </w:t>
      </w:r>
      <w:r w:rsidRPr="003B35E8">
        <w:rPr>
          <w:rFonts w:ascii="Aptos Display" w:hAnsi="Aptos Display" w:cs="Noto Sans Light"/>
          <w:b/>
          <w:bCs/>
        </w:rPr>
        <w:t xml:space="preserve">C#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ASP.NET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framework.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Documented technical specifications and user manuals, ensuring clarity and consistency in software delivery and support.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with users to gather feedback on application features, identifying areas for improvement in user experience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pair programming sessions to share knowledge and enhance coding skills among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small-scale applications for internal use, gaining familiarity with programming best practices and team workflows.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research on new technologies to prepare reports for the development team, keeping them informed of industry trends and innovations.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database management tasks, including writing queries to support application data needs and functionality.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Learnt new frameworks and tools to support project needs, showcasing adaptability and eagerness to grow in technical knowledge.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