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Full Stack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Dynamic Full Stack Engineer with over 10 years of experience in software development, specializing in building responsive and scalable applications using Ruby on Rails, TypeScript, and Python. Proven ability to enhance system performance, reliability, and maintainability through innovative solutions in a collaborative environment and a passion for delivering high-quality user experiences.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Ruby on Rails, TypeScript, Python, JavaScript, HTML/CSS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Libraries</w:t>
      </w:r>
      <w:r w:rsidRPr="003B35E8">
        <w:rPr>
          <w:rFonts w:ascii="Aptos Display" w:eastAsia="Arial" w:hAnsi="Aptos Display" w:cs="Arial"/>
          <w:bCs/>
        </w:rPr>
        <w:t xml:space="preserve">: Next.js, Django, Flask, Express.js, React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Technologies</w:t>
      </w:r>
      <w:r w:rsidRPr="003B35E8">
        <w:rPr>
          <w:rFonts w:ascii="Aptos Display" w:eastAsia="Arial" w:hAnsi="Aptos Display" w:cs="Arial"/>
          <w:bCs/>
        </w:rPr>
        <w:t xml:space="preserve">: Docker, Kubernetes, Git, Jenkins, PostgreSQL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CI/CD</w:t>
      </w:r>
      <w:r w:rsidRPr="003B35E8">
        <w:rPr>
          <w:rFonts w:ascii="Aptos Display" w:eastAsia="Arial" w:hAnsi="Aptos Display" w:cs="Arial"/>
          <w:bCs/>
        </w:rPr>
        <w:t xml:space="preserve">: AWS, GCP, Heroku, Terraform, CircleCI</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Quality Assurance</w:t>
      </w:r>
      <w:r w:rsidRPr="003B35E8">
        <w:rPr>
          <w:rFonts w:ascii="Aptos Display" w:eastAsia="Arial" w:hAnsi="Aptos Display" w:cs="Arial"/>
          <w:bCs/>
        </w:rPr>
        <w:t xml:space="preserve">: RSpec, Mocha, Jest, Selenium, Cypress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Agile &amp; Collaboration</w:t>
      </w:r>
      <w:r w:rsidRPr="003B35E8">
        <w:rPr>
          <w:rFonts w:ascii="Aptos Display" w:eastAsia="Arial" w:hAnsi="Aptos Display" w:cs="Arial"/>
          <w:bCs/>
        </w:rPr>
        <w:t xml:space="preserve">: JIRA, Confluence, Trello, Slack, Zoom</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Full Stack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full stack development on the Kismet platform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usability and performance of multiple core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design and implement scalable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applications, improving overall product usability.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Migrated legacy code to modern frameworks while ensuring backward compatibility, improving maintainability and performance of the platform.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application performance by refining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and working extensively with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database enhancements.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agile methodologies, participating in daily sprints to ensure timely feature releases and successful iteration.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user interfaces with </w:t>
      </w:r>
      <w:r w:rsidRPr="003B35E8">
        <w:rPr>
          <w:rFonts w:ascii="Aptos Display" w:hAnsi="Aptos Display"/>
          <w:b/>
          <w:bCs/>
        </w:rPr>
        <w:t xml:space="preserve">Next.js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applying responsive design principles to improve user experience on various devices.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of applications, simplifying deployment processes and ensuring consistent environments across development, testing, and production.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code reviews, ensuring adherence to best practices in code quality and maintainability, aligning with team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unit and integration testing frameworks such as </w:t>
      </w:r>
      <w:r w:rsidRPr="003B35E8">
        <w:rPr>
          <w:rFonts w:ascii="Aptos Display" w:hAnsi="Aptos Display"/>
          <w:b/>
          <w:bCs/>
        </w:rPr>
        <w:t xml:space="preserve">RSpec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Mocha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code reliability and robustness.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cloud services like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deployment and scaling of applications, improving application availability and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improving security measures across applications, focusing on data protection and secure coding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performance monitoring and debugging processes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Selenium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the overall performance metrics.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Communicated effectively with team members and stakeholders, ensuring alignment on project goals and timelines.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AI-assisted coding tools to enhance productivity and code quality, staying aligned with modern development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Took ownership of the full software development lifecycle, from ideation through development to maintenance of stable releases.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refined applications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contributing to key feature enhancements and system optimization.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interactive user interfaces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accessibility and usability for diverse user bases.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third-party APIs into existing infrastructure to enhance application capabilities and user engagement.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testing of new features using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Cypress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quality and performance standards were met before deployment.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deployment pipelines utilizing </w:t>
      </w:r>
      <w:r w:rsidRPr="003B35E8">
        <w:rPr>
          <w:rFonts w:ascii="Aptos Display" w:hAnsi="Aptos Display"/>
          <w:b/>
          <w:bCs/>
        </w:rPr>
        <w:t xml:space="preserve">CircleCI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automated testing protocols to streamline CI/CD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Prepared technical documentation for code and systems to facilitate knowledge sharing within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Proactively identified performance bottlenecks in applications and recommended strategic solutions, often using </w:t>
      </w:r>
      <w:r w:rsidRPr="003B35E8">
        <w:rPr>
          <w:rFonts w:ascii="Aptos Display" w:hAnsi="Aptos Display"/>
          <w:b/>
          <w:bCs/>
        </w:rPr>
        <w:t xml:space="preserve">Flask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microservices.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 sessions, providing constructive feedback to peers to enhance code quality and team synergy.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UX/UI designers to translate designs into functional user interfaces, ensuring consistent brand representation across products.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maintained RESTful APIs, enhancing data flow across various application components.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management, focusing on query optimization and indexing for faster data retrieval.</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cross-training initiatives to improve team skills in </w:t>
      </w:r>
      <w:r w:rsidRPr="003B35E8">
        <w:rPr>
          <w:rFonts w:ascii="Aptos Display" w:hAnsi="Aptos Display"/>
          <w:b/>
          <w:bCs/>
        </w:rPr>
        <w:t xml:space="preserve">Agile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methodology and effective use of collaboration tools.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various applications utilizing </w:t>
      </w:r>
      <w:r w:rsidRPr="003B35E8">
        <w:rPr>
          <w:rFonts w:ascii="Aptos Display" w:hAnsi="Aptos Display" w:cs="Noto Sans Light"/>
          <w:b/>
          <w:bCs/>
        </w:rPr>
        <w:t xml:space="preserve">Ruby on Rails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rapid feature delivery and system integration.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Actively participated in team discussions to drive the design and architecture of new features using </w:t>
      </w:r>
      <w:r w:rsidRPr="003B35E8">
        <w:rPr>
          <w:rFonts w:ascii="Aptos Display" w:hAnsi="Aptos Display" w:cs="Noto Sans Light"/>
          <w:b/>
          <w:bCs/>
        </w:rPr>
        <w:t xml:space="preserve">HTML/CSS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with database management through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optimizing data access layers for improved application responses.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local development environments to streamline the workflow between multiple team members and setups.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Created unit tests using </w:t>
      </w:r>
      <w:r w:rsidRPr="003B35E8">
        <w:rPr>
          <w:rFonts w:ascii="Aptos Display" w:hAnsi="Aptos Display" w:cs="Noto Sans Light"/>
          <w:b/>
          <w:bCs/>
        </w:rPr>
        <w:t xml:space="preserve">RSpec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a high level of code coverage and reliability before public release.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resolving production issues by debugging applications and proposing effective solutions timely.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product managers to define scope and requirements for new features based on user feedback and market research.</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Held demonstrations of developed features to stakeholders, gathering feedback to guide future improvements and developments.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Regularly updated documentation to reflect changes in code and systems for future reference and onboarding new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Involved in fostering a healthy team culture through participation in team-building activities and knowledge transfer sessions.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