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Full Stack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Results-driven software engineer with over 10 years of experience in developing scalable applications and solutions. Expertise lies in full-stack development using Python and Node.js, with a proven track record of enhancing software functionality and improving operational efficiency. Skilled in cloud technologies, particularly Google Cloud Platform, and committed to implementing best practices in software development and deployment.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Python, Node.js, TypeScript, JavaScript, HTML/CSS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 &amp; Technologies</w:t>
      </w:r>
      <w:r w:rsidRPr="003B35E8">
        <w:rPr>
          <w:rFonts w:ascii="Aptos Display" w:eastAsia="Arial" w:hAnsi="Aptos Display" w:cs="Arial"/>
          <w:bCs/>
        </w:rPr>
        <w:t xml:space="preserve">: Django, Flask, Express.js, React, Vue.js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Platforms</w:t>
      </w:r>
      <w:r w:rsidRPr="003B35E8">
        <w:rPr>
          <w:rFonts w:ascii="Aptos Display" w:eastAsia="Arial" w:hAnsi="Aptos Display" w:cs="Arial"/>
          <w:bCs/>
        </w:rPr>
        <w:t xml:space="preserve">: Google Cloud Platform (GCP), Google App Engine, Cloud Functions, Cloud Run, Cloud Storage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APIs &amp; Integration</w:t>
      </w:r>
      <w:r w:rsidRPr="003B35E8">
        <w:rPr>
          <w:rFonts w:ascii="Aptos Display" w:eastAsia="Arial" w:hAnsi="Aptos Display" w:cs="Arial"/>
          <w:bCs/>
        </w:rPr>
        <w:t xml:space="preserve">: REST, GraphQL, OAuth2, Webhooks, JSON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DevOps &amp; CI/CD</w:t>
      </w:r>
      <w:r w:rsidRPr="003B35E8">
        <w:rPr>
          <w:rFonts w:ascii="Aptos Display" w:eastAsia="Arial" w:hAnsi="Aptos Display" w:cs="Arial"/>
          <w:bCs/>
        </w:rPr>
        <w:t xml:space="preserve">: Docker, Kubernetes, Jenkins, Terraform, Git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Software Development Practices</w:t>
      </w:r>
      <w:r w:rsidRPr="003B35E8">
        <w:rPr>
          <w:rFonts w:ascii="Aptos Display" w:eastAsia="Arial" w:hAnsi="Aptos Display" w:cs="Arial"/>
          <w:bCs/>
        </w:rPr>
        <w:t xml:space="preserve">: Agile, Scrum, TDD (Test-driven development), CI/CD pipelines, Documentation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Full Stack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scalable web applications using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high availability and low latency solutions for internal tools.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RESTful APIs to support various functionalities and ensure seamless integration between applications and third-party services.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Google Cloud Platform (GCP)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deploying applications, managing environments, and orchestrating cloud services to optimize performance and cost.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Automated deployment processes using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rapid iteration and reduced downtime during updates.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Improved developer experience by creating comprehensive documentation, tutorials, and sample applications, fostering a culture of shared knowledge amidst the team.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to define application requirements and design architectural solutions, enhancing the overall product lifecycle.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monitoring and logging solutions for applications deployed in </w:t>
      </w:r>
      <w:r w:rsidRPr="003B35E8">
        <w:rPr>
          <w:rFonts w:ascii="Aptos Display" w:hAnsi="Aptos Display"/>
          <w:b/>
          <w:bCs/>
        </w:rPr>
        <w:t xml:space="preserve">GCP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allowing for proactive detection and resolution of issues.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code reviews and provided constructive feedback to peers, improving code base quality and encouraging best practices.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</w:t>
      </w:r>
      <w:r w:rsidRPr="003B35E8">
        <w:rPr>
          <w:rFonts w:ascii="Aptos Display" w:hAnsi="Aptos Display"/>
          <w:b/>
          <w:bCs/>
        </w:rPr>
        <w:t xml:space="preserve">Google Dialogflow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Vertex AI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building conversational interfaces, expanding user interaction capabilities within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existing CI/CD pipelines with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automated testing and deployment, streamlining the releases of new features and bug fixes.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using </w:t>
      </w:r>
      <w:r w:rsidRPr="003B35E8">
        <w:rPr>
          <w:rFonts w:ascii="Aptos Display" w:hAnsi="Aptos Display"/>
          <w:b/>
          <w:bCs/>
        </w:rPr>
        <w:t xml:space="preserve">Pub/Sub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building decoupled and event-driven architectures, optimizing data handling between microservices.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Agile ceremonies, including daily stand-ups, sprint planning, and retrospectives, to ensure project progress and team alignment.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junior developers in adopting modern development practices and technologies, enhancing team skill sets and productivity.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Supported the transition and integration of legacy systems to new frameworks, ensuring continuity and mitigating risks during the migration process.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Refined and optimized existing software systems through regular performance analysis and refactoring, ensuring long-term sustainability.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developed web applications using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while adhering to best coding practices and standards set forth in the company.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and integrated RESTful services to facilitate data exchange between front-end and back-end components, improving application modularity.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with cloud-native technologies to deploy applications on </w:t>
      </w:r>
      <w:r w:rsidRPr="003B35E8">
        <w:rPr>
          <w:rFonts w:ascii="Aptos Display" w:hAnsi="Aptos Display"/>
          <w:b/>
          <w:bCs/>
        </w:rPr>
        <w:t xml:space="preserve">Google Cloud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scalability and optimizing resource utilization.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rigorous unit testing and quality assurance processes, ensuring robust software delivery and minimizing bugs post-release.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modern JavaScript frameworks such as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Vue.js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create responsive user interfaces, improving user engagement and satisfaction.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closely with UX/UI designers to translate wireframes and prototypes into functional user interfaces, bridging the gap between design and development.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Adapted to continuous deployment environments, employing tools like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version control and collaboration among team members.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the adoption of </w:t>
      </w:r>
      <w:r w:rsidRPr="003B35E8">
        <w:rPr>
          <w:rFonts w:ascii="Aptos Display" w:hAnsi="Aptos Display"/>
          <w:b/>
          <w:bCs/>
        </w:rPr>
        <w:t xml:space="preserve">Agile methodologies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contributing actively to sprint reviews and planning sessions to optimize project management.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project documentation and adherence to coding standards while maintaining clean and well-structured code throughout the development lifecycle.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Served as a key team member in troubleshooting and resolving critical software issues during production environments, enhancing overall system reliability.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security protocols by integrating </w:t>
      </w:r>
      <w:r w:rsidRPr="003B35E8">
        <w:rPr>
          <w:rFonts w:ascii="Aptos Display" w:hAnsi="Aptos Display"/>
          <w:b/>
          <w:bCs/>
        </w:rPr>
        <w:t xml:space="preserve">OAuth2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user authentication and authorization within applications, safeguarding sensitive user data.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training materials to assist new hires in understanding system architecture and development practices, promoting a cohesive team environment.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developing web applications primarily using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Python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gaining foundational skills in full-stack development.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practical experience with backend services via </w:t>
      </w:r>
      <w:r w:rsidRPr="003B35E8">
        <w:rPr>
          <w:rFonts w:ascii="Aptos Display" w:hAnsi="Aptos Display" w:cs="Noto Sans Light"/>
          <w:b/>
          <w:bCs/>
        </w:rPr>
        <w:t xml:space="preserve">Node.js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contributing to seamless interaction and communication between APIs.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the design and implementation of database solutions, enhancing data retrieval and storage processes for application efficiency.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with the deployment of applications to </w:t>
      </w:r>
      <w:r w:rsidRPr="003B35E8">
        <w:rPr>
          <w:rFonts w:ascii="Aptos Display" w:hAnsi="Aptos Display" w:cs="Noto Sans Light"/>
          <w:b/>
          <w:bCs/>
        </w:rPr>
        <w:t xml:space="preserve">Google Cloud Platform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understanding the initial phases of cloud architecture and services.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debugging and optimizing existing codebases, enhancing performance and ensuring code reliability.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Implemented user stories and developed interfaces using </w:t>
      </w:r>
      <w:r w:rsidRPr="003B35E8">
        <w:rPr>
          <w:rFonts w:ascii="Aptos Display" w:hAnsi="Aptos Display" w:cs="Noto Sans Light"/>
          <w:b/>
          <w:bCs/>
        </w:rPr>
        <w:t xml:space="preserve">HTML/CSS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focusing on responsive design principles.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and applied basic DevOps practices including version control with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application monitoring techniques.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with testing frameworks to perform unit and integration tests, ensuring functionality met project specifications and requirements.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in team settings to participate in design discussions and brainstorming sessions, fostering a cooperative development environment.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Built relationships with team members from diverse technical backgrounds, facilitating knowledge sharing and mentorship opportunities.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