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highly skilled Senior Full Stack Developer with over 10 years of comprehensive experience in designing, building, and maintaining scalable cloud-based solutions. Proficient in Node.js, Angular, and Firebase, with a strong focus on cloud architecture, microservices, and API development. Demonstrated ability to enhance product functionality and performance, contributing significantly to innovative automotive applications.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Angular, React, Vue.js, Bootstrap, Material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Node.js, Express.js, Java, Python, ASP.NET Core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Google Cloud Platform (GCP), Firebase, AWS, Azure, Heroku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Microservices, REST APIs, GraphQL, CI/CD,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MongoDB, PostgreSQL, MySQL, Firebase Firestore,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Jest, Mocha, Chai, Selenium, Jasmine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DevOps</w:t>
      </w:r>
      <w:r w:rsidRPr="003B35E8">
        <w:rPr>
          <w:rFonts w:ascii="Aptos Display" w:eastAsia="Arial" w:hAnsi="Aptos Display" w:cs="Arial"/>
          <w:bCs/>
        </w:rPr>
        <w:t xml:space="preserve">: Git, GitHub, GitLab, Jenkins,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Miscellaneous</w:t>
      </w:r>
      <w:r w:rsidRPr="003B35E8">
        <w:rPr>
          <w:rFonts w:ascii="Aptos Display" w:eastAsia="Arial" w:hAnsi="Aptos Display" w:cs="Arial"/>
          <w:bCs/>
        </w:rPr>
        <w:t xml:space="preserve">: Flutter, Ionic, Event Sourcing, GraphQL, Event-Driven Architecture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Developer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end-to-end features for cloud-based automotive applications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responsive user interface and seamless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microservice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developed RESTful APIs to enable efficient data flow and API services integration across various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and improved code quality by implementing best practices for </w:t>
      </w:r>
      <w:r w:rsidRPr="003B35E8">
        <w:rPr>
          <w:rFonts w:ascii="Aptos Display" w:hAnsi="Aptos Display"/>
          <w:b/>
          <w:bCs/>
        </w:rPr>
        <w:t xml:space="preserve">multi-tenancy security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user management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systems in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lead technical design discussions to improve application architecture and integration of </w:t>
      </w:r>
      <w:r w:rsidRPr="003B35E8">
        <w:rPr>
          <w:rFonts w:ascii="Aptos Display" w:hAnsi="Aptos Display"/>
          <w:b/>
          <w:bCs/>
        </w:rPr>
        <w:t xml:space="preserve">third-party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UI applications using the latest version of </w:t>
      </w:r>
      <w:r w:rsidRPr="003B35E8">
        <w:rPr>
          <w:rFonts w:ascii="Aptos Display" w:hAnsi="Aptos Display"/>
          <w:b/>
          <w:bCs/>
        </w:rPr>
        <w:t xml:space="preserve">Angular (19)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Flutter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Bootstrap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visual experience and usability.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cloud system design and development utilizing </w:t>
      </w:r>
      <w:r w:rsidRPr="003B35E8">
        <w:rPr>
          <w:rFonts w:ascii="Aptos Display" w:hAnsi="Aptos Display"/>
          <w:b/>
          <w:bCs/>
        </w:rPr>
        <w:t xml:space="preserve">Google Cloud Platform (GCP)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disaster recovery plans and data recovery processes in high-availability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collaborated through pull requests to ensure code integrity and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modern testing frameworks like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maintain high standards of software quality and reliability through automated testing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 robust onboarding process for new features from prototype stages to production deployments, ensuring adherence to timelines and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customers to gather insights and feedback, directly translating those into enhancement projects for the product.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and optimization of existing applications, applying critical thinking to identify improvement areas.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security and user authentication mechanisms through best practices in identity management and API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documentation of system architecture and API specifications to facilitate future integration and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continuous learning and improvement by mentoring junior developers and sharing knowledge on best practices.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scalable web applications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driving high user engagement and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architectural discussions, focusing on transitioning to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enhancing existing monolithic structures for better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storage solutions using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Firebase Firestore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data management operations and improve retrieval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mobile applications with </w:t>
      </w:r>
      <w:r w:rsidRPr="003B35E8">
        <w:rPr>
          <w:rFonts w:ascii="Aptos Display" w:hAnsi="Aptos Display"/>
          <w:b/>
          <w:bCs/>
        </w:rPr>
        <w:t xml:space="preserve">Flutter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Ionic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aligning mobile strategies with the overall business objectives and enhancing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Set up and managed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GitLab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deployment efficiency and reducing time to market for new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integration of monitoring tools for performance metrics and logging, allowing for quick detection and resolution of issues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workshops to educate teams on the usage of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software testing strategies using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Jasmine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high-quality applications through automated testing procedures.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functionalities by implementing best practices in coding standards and improving code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cross-functional teams to identify user needs and ensure alignment of product features with customer expectations.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Served as a key developer in revamping legacy systems into modern frameworks, offering enhanced functionality and user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input on technological trends and innovations to continuously improve the tech stack and development practices.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utilizing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along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server-side processing.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the migration of existing applications to </w:t>
      </w:r>
      <w:r w:rsidRPr="003B35E8">
        <w:rPr>
          <w:rFonts w:ascii="Aptos Display" w:hAnsi="Aptos Display" w:cs="Noto Sans Light"/>
          <w:b/>
          <w:bCs/>
        </w:rPr>
        <w:t xml:space="preserve">cloud infrastructure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including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Azure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seamless transition without downtime.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APIs and integrated third-party services into applications effectively using </w:t>
      </w:r>
      <w:r w:rsidRPr="003B35E8">
        <w:rPr>
          <w:rFonts w:ascii="Aptos Display" w:hAnsi="Aptos Display" w:cs="Noto Sans Light"/>
          <w:b/>
          <w:bCs/>
        </w:rPr>
        <w:t xml:space="preserve">RESTful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refine application architecture and contributed insights for enhancing performance and security.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client-side validation and dynamic content updates using </w:t>
      </w:r>
      <w:r w:rsidRPr="003B35E8">
        <w:rPr>
          <w:rFonts w:ascii="Aptos Display" w:hAnsi="Aptos Display" w:cs="Noto Sans Light"/>
          <w:b/>
          <w:bCs/>
        </w:rPr>
        <w:t xml:space="preserve">Vue.js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creating a better UX.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and pair programming sessions, fostering a culture of clean code and continuous improvement among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documentation for existing systems and created user manuals for applications to assist with user onboarding and troubleshooting.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Executed performance enhancements by analyzing code and identifying bottlenecks that affected application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ensuring a smooth transition of code between development, staging, and production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testing protocols using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code meets both functional and user experience requirements.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