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Frontend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Innovative and detail-oriented software engineer with over 10 years of experience in building dynamic consumer-facing applications. Proficient in React, React Native, and modern web technologies with a strong focus on performance optimization and user experience.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Front-end Development</w:t>
      </w:r>
      <w:r w:rsidRPr="003B35E8">
        <w:rPr>
          <w:rFonts w:ascii="Aptos Display" w:eastAsia="Arial" w:hAnsi="Aptos Display" w:cs="Arial"/>
          <w:bCs/>
        </w:rPr>
        <w:t xml:space="preserve">: React, React Native, JavaScript, TypeScript, Next.js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Performance Optimization</w:t>
      </w:r>
      <w:r w:rsidRPr="003B35E8">
        <w:rPr>
          <w:rFonts w:ascii="Aptos Display" w:eastAsia="Arial" w:hAnsi="Aptos Display" w:cs="Arial"/>
          <w:bCs/>
        </w:rPr>
        <w:t xml:space="preserve">: Webpack, Metro, Tailwind CSS, UI Design, Responsive Design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Technical Tools</w:t>
      </w:r>
      <w:r w:rsidRPr="003B35E8">
        <w:rPr>
          <w:rFonts w:ascii="Aptos Display" w:eastAsia="Arial" w:hAnsi="Aptos Display" w:cs="Arial"/>
          <w:bCs/>
        </w:rPr>
        <w:t xml:space="preserve">: Git, Jest, Cypress, HTML5, CSS3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Cross-platform Development</w:t>
      </w:r>
      <w:r w:rsidRPr="003B35E8">
        <w:rPr>
          <w:rFonts w:ascii="Aptos Display" w:eastAsia="Arial" w:hAnsi="Aptos Display" w:cs="Arial"/>
          <w:bCs/>
        </w:rPr>
        <w:t xml:space="preserve">: Design Systems, API Integration, GraphQL, Redux, RESTful services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Mentorship and Collaboration</w:t>
      </w:r>
      <w:r w:rsidRPr="003B35E8">
        <w:rPr>
          <w:rFonts w:ascii="Aptos Display" w:eastAsia="Arial" w:hAnsi="Aptos Display" w:cs="Arial"/>
          <w:bCs/>
        </w:rPr>
        <w:t xml:space="preserve">: Agile Methodologies, Team Collaboration, Code Review, Problem Solving, Communication Skills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Frontend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Built and optimized complex UI components using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Tailwind CSS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enhancing user experience across the web and mobile platforms.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Architected scalable applications utilizing </w:t>
      </w:r>
      <w:r w:rsidRPr="003B35E8">
        <w:rPr>
          <w:rFonts w:ascii="Aptos Display" w:hAnsi="Aptos Display"/>
          <w:b/>
          <w:bCs/>
        </w:rPr>
        <w:t xml:space="preserve">Next.js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server-side rendering and improved load times; integrated with APIs for seamless data handling.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mobile applications with </w:t>
      </w:r>
      <w:r w:rsidRPr="003B35E8">
        <w:rPr>
          <w:rFonts w:ascii="Aptos Display" w:hAnsi="Aptos Display"/>
          <w:b/>
          <w:bCs/>
        </w:rPr>
        <w:t xml:space="preserve">React Native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responsive design and usability across various devices while applying best practices in mobile app development.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performance optimization techniques including code splitting with </w:t>
      </w:r>
      <w:r w:rsidRPr="003B35E8">
        <w:rPr>
          <w:rFonts w:ascii="Aptos Display" w:hAnsi="Aptos Display"/>
          <w:b/>
          <w:bCs/>
        </w:rPr>
        <w:t xml:space="preserve">Webpack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enhance application performance and reduce load times.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Created reusable components and contributed to a unified cross-platform design system, improving development efficiency and standardization.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Agile development practices, regularly participating in sprint planning and conducting code reviews for peers.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Mentored junior engineers in best practices for coding and UI/UX design, fostering a culture of learning and improvement within the engineering team.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Collaboratively worked with product designers and co-founders to iterate on user interface designs, focusing on customer feedback to guide development.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Successfully managed API integration to ensure a smooth data flow between frontend and backend services, minimizing latency issues.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Jest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Cypress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testing components, ensuring reliability and robustness of both web and mobile applications.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thorough reviews of application performance metrics and made recommendations for improvements, leveraging analytics tools to inform decisions.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technical discussions about feature prioritization and tech stack evolution with stakeholders, contributing insights based on user needs.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Maintained an up-to-date knowledge of industry trends and technologies, proactively integrating relevant advancements into the development workflow.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Fostered a collaborative working environment by regularly engaging in cross-functional meetings and providing clear technical guidance to team members.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Actively contributed to team offsites and brainstorming sessions, helping cultivate a strong team dynamic and a culture of innovation.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Frontend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consumer-grade applications focusing on performance and user engagement using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JavaScript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on building mobile applications with </w:t>
      </w:r>
      <w:r w:rsidRPr="003B35E8">
        <w:rPr>
          <w:rFonts w:ascii="Aptos Display" w:hAnsi="Aptos Display"/>
          <w:b/>
          <w:bCs/>
        </w:rPr>
        <w:t xml:space="preserve">React Native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implementing animations and optimizing app responsiveness for various devices.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codebase enhancements and refactoring processes to improve maintainability and readability in web applications built with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TypeScript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enhance type safety across applications, improving developer efficiency and reducing runtime errors.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UI/UX designers to translate user requirements into functional application features, ensuring alignment with design specifications.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peer code reviews, providing constructive feedback to enhance code quality and shared knowledge within the team.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regular stand-up meetings to provide updates on project progress and to synchronize engineering efforts with product timelines.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Assisted in establishing frontend architecture principles, contributing to long-term technical strategy discussions for the engineering team.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automated testing strategies with </w:t>
      </w:r>
      <w:r w:rsidRPr="003B35E8">
        <w:rPr>
          <w:rFonts w:ascii="Aptos Display" w:hAnsi="Aptos Display"/>
          <w:b/>
          <w:bCs/>
        </w:rPr>
        <w:t xml:space="preserve">Jest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all applications met quality standards before deployment.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maintained documentation for application features and processes, streamlining onboarding for new team members.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Coordinated with backend developers to integrate API endpoints for data access, ensuring efficient data management.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tools like </w:t>
      </w:r>
      <w:r w:rsidRPr="003B35E8">
        <w:rPr>
          <w:rFonts w:ascii="Aptos Display" w:hAnsi="Aptos Display"/>
          <w:b/>
          <w:bCs/>
        </w:rPr>
        <w:t xml:space="preserve">Webpack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module bundling and asset optimization to enhance the delivery speed of web applications.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Frontend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the development of web applications primarily using </w:t>
      </w:r>
      <w:r w:rsidRPr="003B35E8">
        <w:rPr>
          <w:rFonts w:ascii="Aptos Display" w:hAnsi="Aptos Display" w:cs="Noto Sans Light"/>
          <w:b/>
          <w:bCs/>
        </w:rPr>
        <w:t xml:space="preserve">HTML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</w:t>
      </w:r>
      <w:r w:rsidRPr="003B35E8">
        <w:rPr>
          <w:rFonts w:ascii="Aptos Display" w:hAnsi="Aptos Display" w:cs="Noto Sans Light"/>
          <w:b/>
          <w:bCs/>
        </w:rPr>
        <w:t xml:space="preserve">CSS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and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focusing on semantic and accessible markup.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in a team environment to create responsive web pages leveraging frameworks like </w:t>
      </w:r>
      <w:r w:rsidRPr="003B35E8">
        <w:rPr>
          <w:rFonts w:ascii="Aptos Display" w:hAnsi="Aptos Display" w:cs="Noto Sans Light"/>
          <w:b/>
          <w:bCs/>
        </w:rPr>
        <w:t xml:space="preserve">Bootstrap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consistent UI experiences.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the full software development lifecycle, from requirements gathering to deployment, ensuring projects met specifications and deadlines.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debugging and troubleshooting issues across web applications, using browser development tools and logging.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and applied frontend frameworks like </w:t>
      </w:r>
      <w:r w:rsidRPr="003B35E8">
        <w:rPr>
          <w:rFonts w:ascii="Aptos Display" w:hAnsi="Aptos Display" w:cs="Noto Sans Light"/>
          <w:b/>
          <w:bCs/>
        </w:rPr>
        <w:t xml:space="preserve">React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Vue.js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during projects, gaining hands-on experience in modern development patterns.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with APIs to fetch and display data in the applications, ensuring seamless integration between frontend and backend services.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Maintained legacy code and implemented updates to improve user experience and performance, focusing on optimization best practices.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team documentation and knowledge sharing sessions, enhancing overall team awareness of technical solutions.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Developed small-scale projects and prototypes in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explore new features and design concepts.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senior developers by executing tasks related to frontend development, grasping complex technical concepts through hands-on experience.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