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Experienced software engineer with over 10 years of expertise in building scalable applications, designing robust APIs, and developing reliable services in fast-paced environments. Proficient in both frontend and backend technologies with a strong foundation in modern development practices and a passion for mentoring peers.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Python, TypeScript, SQL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 and Libraries</w:t>
      </w:r>
      <w:r w:rsidRPr="003B35E8">
        <w:rPr>
          <w:rFonts w:ascii="Aptos Display" w:eastAsia="Arial" w:hAnsi="Aptos Display" w:cs="Arial"/>
          <w:bCs/>
        </w:rPr>
        <w:t xml:space="preserve">: FastAPI, Next.js, MUI, Celery, SQLAlchemy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Frontend Technologies</w:t>
      </w:r>
      <w:r w:rsidRPr="003B35E8">
        <w:rPr>
          <w:rFonts w:ascii="Aptos Display" w:eastAsia="Arial" w:hAnsi="Aptos Display" w:cs="Arial"/>
          <w:bCs/>
        </w:rPr>
        <w:t xml:space="preserve">: React, JavaScript, HTML, CSS, Responsive Design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Backend Technologies</w:t>
      </w:r>
      <w:r w:rsidRPr="003B35E8">
        <w:rPr>
          <w:rFonts w:ascii="Aptos Display" w:eastAsia="Arial" w:hAnsi="Aptos Display" w:cs="Arial"/>
          <w:bCs/>
        </w:rPr>
        <w:t xml:space="preserve">: PostgreSQL, Docker, Redis, Microservices, RESTful APIs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and Infrastructure</w:t>
      </w:r>
      <w:r w:rsidRPr="003B35E8">
        <w:rPr>
          <w:rFonts w:ascii="Aptos Display" w:eastAsia="Arial" w:hAnsi="Aptos Display" w:cs="Arial"/>
          <w:bCs/>
        </w:rPr>
        <w:t xml:space="preserve">: AWS, CI/CD, GitHub Actions, CloudFormation, Terraform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high-performance frontend components using </w:t>
      </w:r>
      <w:r w:rsidRPr="003B35E8">
        <w:rPr>
          <w:rFonts w:ascii="Aptos Display" w:hAnsi="Aptos Display"/>
          <w:b/>
          <w:bCs/>
        </w:rPr>
        <w:t xml:space="preserve">Next.js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MUI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the company's financial planning suite.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optimized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schemas and queries to ensure data integrity and performance for large datasets.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and maintained APIs using </w:t>
      </w:r>
      <w:r w:rsidRPr="003B35E8">
        <w:rPr>
          <w:rFonts w:ascii="Aptos Display" w:hAnsi="Aptos Display"/>
          <w:b/>
          <w:bCs/>
        </w:rPr>
        <w:t xml:space="preserve">FastAPI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handle critical business logic across multiple microservices.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logging and monitoring solutions to track service performance and reliability in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establishing CI/CD pipelines with </w:t>
      </w:r>
      <w:r w:rsidRPr="003B35E8">
        <w:rPr>
          <w:rFonts w:ascii="Aptos Display" w:hAnsi="Aptos Display"/>
          <w:b/>
          <w:bCs/>
        </w:rPr>
        <w:t xml:space="preserve">GitHub Actions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the deployment efficiency of software releases.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architecture discussions to improve scalability and reliability in a microservices architecture.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containerization of applications, ensuring consistency across development and production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Wrote unit and integration tests to automate code quality checks and improve overall robustness of the application.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define user requirements and ensure compliance with financial regulations.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developers, providing guidance on best practices in coding and system design.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Executed performance tuning of APIs and database queries, achieving significant improvements in response times.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security enhancements, implementing practices for secure coding and managing sensitive data in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deployment configurations using </w:t>
      </w:r>
      <w:r w:rsidRPr="003B35E8">
        <w:rPr>
          <w:rFonts w:ascii="Aptos Display" w:hAnsi="Aptos Display"/>
          <w:b/>
          <w:bCs/>
        </w:rPr>
        <w:t xml:space="preserve">CloudFormation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resource management in cloud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asynchronous task processing with </w:t>
      </w:r>
      <w:r w:rsidRPr="003B35E8">
        <w:rPr>
          <w:rFonts w:ascii="Aptos Display" w:hAnsi="Aptos Display"/>
          <w:b/>
          <w:bCs/>
        </w:rPr>
        <w:t xml:space="preserve">Celery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facilitating efficient handling of background jobs and workflows.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Redis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caching critical application data, leading to improved access speeds.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Drove improvements in code review processes, fostering knowledge sharing and collaboration among team members.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developed web applications using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deliver user-friendly financial interfaces.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and maintained RESTful APIs using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Flask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providing backend services for various web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with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design database structures and implement data migrations for agile development cycles.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DevOps teams to establish continuous integration processes using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code reviews and contributed to improving coding standards in a team of software developers.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unit and integration tests to ensure application reliability and maintainability, leveraging </w:t>
      </w:r>
      <w:r w:rsidRPr="003B35E8">
        <w:rPr>
          <w:rFonts w:ascii="Aptos Display" w:hAnsi="Aptos Display"/>
          <w:b/>
          <w:bCs/>
        </w:rPr>
        <w:t xml:space="preserve">pytest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application performance through routine profiling and analysis of resource consumption in production environments.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the migration of legacy applications to </w:t>
      </w:r>
      <w:r w:rsidRPr="003B35E8">
        <w:rPr>
          <w:rFonts w:ascii="Aptos Display" w:hAnsi="Aptos Display"/>
          <w:b/>
          <w:bCs/>
        </w:rPr>
        <w:t xml:space="preserve">microservices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architecture, focusing on scalability and maintainability.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with stakeholders to gather requirements and translate business logic into technical solutions with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backend.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custom components using </w:t>
      </w:r>
      <w:r w:rsidRPr="003B35E8">
        <w:rPr>
          <w:rFonts w:ascii="Aptos Display" w:hAnsi="Aptos Display"/>
          <w:b/>
          <w:bCs/>
        </w:rPr>
        <w:t xml:space="preserve">Material-UI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leveraged </w:t>
      </w:r>
      <w:r w:rsidRPr="003B35E8">
        <w:rPr>
          <w:rFonts w:ascii="Aptos Display" w:hAnsi="Aptos Display"/>
          <w:b/>
          <w:bCs/>
        </w:rPr>
        <w:t xml:space="preserve">Redux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state management in frontend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security controls in applications, focusing on OWASP guidelines and best practices.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on data visualization tools using </w:t>
      </w:r>
      <w:r w:rsidRPr="003B35E8">
        <w:rPr>
          <w:rFonts w:ascii="Aptos Display" w:hAnsi="Aptos Display"/>
          <w:b/>
          <w:bCs/>
        </w:rPr>
        <w:t xml:space="preserve">D3.js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other libraries to enhance user experience.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developing frontend components using </w:t>
      </w:r>
      <w:r w:rsidRPr="003B35E8">
        <w:rPr>
          <w:rFonts w:ascii="Aptos Display" w:hAnsi="Aptos Display" w:cs="Noto Sans Light"/>
          <w:b/>
          <w:bCs/>
        </w:rPr>
        <w:t xml:space="preserve">HTML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and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small-scale web applications.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hands-on experience with </w:t>
      </w:r>
      <w:r w:rsidRPr="003B35E8">
        <w:rPr>
          <w:rFonts w:ascii="Aptos Display" w:hAnsi="Aptos Display" w:cs="Noto Sans Light"/>
          <w:b/>
          <w:bCs/>
        </w:rPr>
        <w:t xml:space="preserve">Node.js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building server-side logic for various web applications.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Involved in writing basic SQL queries for data retrieval and manipulation in </w:t>
      </w:r>
      <w:r w:rsidRPr="003B35E8">
        <w:rPr>
          <w:rFonts w:ascii="Aptos Display" w:hAnsi="Aptos Display" w:cs="Noto Sans Light"/>
          <w:b/>
          <w:bCs/>
        </w:rPr>
        <w:t xml:space="preserve">MySQL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databases.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agile ceremonies and collaborated with team members to troubleshoot and resolve bugs in applications.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design of UI mockups using tools like </w:t>
      </w:r>
      <w:r w:rsidRPr="003B35E8">
        <w:rPr>
          <w:rFonts w:ascii="Aptos Display" w:hAnsi="Aptos Display" w:cs="Noto Sans Light"/>
          <w:b/>
          <w:bCs/>
        </w:rPr>
        <w:t xml:space="preserve">Figma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or </w:t>
      </w:r>
      <w:r w:rsidRPr="003B35E8">
        <w:rPr>
          <w:rFonts w:ascii="Aptos Display" w:hAnsi="Aptos Display" w:cs="Noto Sans Light"/>
          <w:b/>
          <w:bCs/>
        </w:rPr>
        <w:t xml:space="preserve">Adobe XD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improve user experiences.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and implemented best practices in coding standards and version control using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GitHub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conducting user acceptance testing to gather feedback and make iterative improvements to software.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team members in maintaining internal documentation for software architecture and workflows.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Worked with REST APIs to connect frontend applications with backend services, ensuring functional and efficient data flow.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pair programming sessions to enhance coding skills and adopt new technologies quickly.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