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DevOps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and highly skilled Senior DevOps Engineer with over 10 years of experience in architecting and implementing cloud-based solutions. Expertise in utilizing Azure, Kubernetes, and CI/CD methodologies to enhance deployment efficiency and ensure high system availability. Proficient in collaborative environments, focusing on robust API development, infrastructure automation, and effective system performance analysis, aimed at fostering innovative solutions in the tech landscape.</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Computing &amp; Infrastructure</w:t>
      </w:r>
      <w:r w:rsidRPr="003B35E8">
        <w:rPr>
          <w:rFonts w:ascii="Aptos Display" w:eastAsia="Arial" w:hAnsi="Aptos Display" w:cs="Arial"/>
          <w:bCs/>
        </w:rPr>
        <w:t xml:space="preserve">: Azure, Databricks, Kubernetes, Terraform, Docker</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CI/CD &amp; Automation</w:t>
      </w:r>
      <w:r w:rsidRPr="003B35E8">
        <w:rPr>
          <w:rFonts w:ascii="Aptos Display" w:eastAsia="Arial" w:hAnsi="Aptos Display" w:cs="Arial"/>
          <w:bCs/>
        </w:rPr>
        <w:t xml:space="preserve">: Jenkins, GitHub Actions, CircleCI, GitLab CI, Travis CI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&amp; Scripting</w:t>
      </w:r>
      <w:r w:rsidRPr="003B35E8">
        <w:rPr>
          <w:rFonts w:ascii="Aptos Display" w:eastAsia="Arial" w:hAnsi="Aptos Display" w:cs="Arial"/>
          <w:bCs/>
        </w:rPr>
        <w:t xml:space="preserve">: Python, Bash, YAML, JSON, 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&amp; Performance Analysis</w:t>
      </w:r>
      <w:r w:rsidRPr="003B35E8">
        <w:rPr>
          <w:rFonts w:ascii="Aptos Display" w:eastAsia="Arial" w:hAnsi="Aptos Display" w:cs="Arial"/>
          <w:bCs/>
        </w:rPr>
        <w:t xml:space="preserve">: Prometheus, Datadog, Application Insights, Grafana, ELK 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Configuration &amp; Version Control</w:t>
      </w:r>
      <w:r w:rsidRPr="003B35E8">
        <w:rPr>
          <w:rFonts w:ascii="Aptos Display" w:eastAsia="Arial" w:hAnsi="Aptos Display" w:cs="Arial"/>
          <w:bCs/>
        </w:rPr>
        <w:t xml:space="preserve">: Ansible, Puppet, Chef, JIRA, Git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Agile Methodologies</w:t>
      </w:r>
      <w:r w:rsidRPr="003B35E8">
        <w:rPr>
          <w:rFonts w:ascii="Aptos Display" w:eastAsia="Arial" w:hAnsi="Aptos Display" w:cs="Arial"/>
          <w:bCs/>
        </w:rPr>
        <w:t xml:space="preserve">: Scrum, Kanban, SAFe, TDD, CI/CD</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DevOps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and deployed scalable </w:t>
      </w:r>
      <w:r w:rsidRPr="003B35E8">
        <w:rPr>
          <w:rFonts w:ascii="Aptos Display" w:hAnsi="Aptos Display"/>
          <w:b/>
          <w:bCs/>
        </w:rPr>
        <w:t xml:space="preserve">cloud-based solutions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system reliability and operational agility.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maintained multiple </w:t>
      </w:r>
      <w:r w:rsidRPr="003B35E8">
        <w:rPr>
          <w:rFonts w:ascii="Aptos Display" w:hAnsi="Aptos Display"/>
          <w:b/>
          <w:bCs/>
        </w:rPr>
        <w:t xml:space="preserve">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across various environments utilizing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GitHub Actions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delivery processes and reducing deployment times.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Administered and managed </w:t>
      </w:r>
      <w:r w:rsidRPr="003B35E8">
        <w:rPr>
          <w:rFonts w:ascii="Aptos Display" w:hAnsi="Aptos Display"/>
          <w:b/>
          <w:bCs/>
        </w:rPr>
        <w:t xml:space="preserve">Kubernetes clusters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efficient configuration, tuning, and reliable deployment of containerized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robust </w:t>
      </w:r>
      <w:r w:rsidRPr="003B35E8">
        <w:rPr>
          <w:rFonts w:ascii="Aptos Display" w:hAnsi="Aptos Display"/>
          <w:b/>
          <w:bCs/>
        </w:rPr>
        <w:t xml:space="preserve">Python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application integrations and data exchanges, leveraging best practices in </w:t>
      </w:r>
      <w:r w:rsidRPr="003B35E8">
        <w:rPr>
          <w:rFonts w:ascii="Aptos Display" w:hAnsi="Aptos Display"/>
          <w:b/>
          <w:bCs/>
        </w:rPr>
        <w:t xml:space="preserve">API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ensuring performance excellence.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comprehensive performance monitoring solutions with </w:t>
      </w:r>
      <w:r w:rsidRPr="003B35E8">
        <w:rPr>
          <w:rFonts w:ascii="Aptos Display" w:hAnsi="Aptos Display"/>
          <w:b/>
          <w:bCs/>
        </w:rPr>
        <w:t xml:space="preserve">Datadog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real-time insights into system health and application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address infrastructure requirements and define technical specifications for various </w:t>
      </w:r>
      <w:r w:rsidRPr="003B35E8">
        <w:rPr>
          <w:rFonts w:ascii="Aptos Display" w:hAnsi="Aptos Display"/>
          <w:b/>
          <w:bCs/>
        </w:rPr>
        <w:t xml:space="preserve">Azure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deployment.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Orchestrated and automated the setup of </w:t>
      </w:r>
      <w:r w:rsidRPr="003B35E8">
        <w:rPr>
          <w:rFonts w:ascii="Aptos Display" w:hAnsi="Aptos Display"/>
          <w:b/>
          <w:bCs/>
        </w:rPr>
        <w:t xml:space="preserve">Databricks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clusters, focusing on data processing efficiency and security compliance.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strategic architecture discussions to define best practices for creating secure and scalable applications on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security scanning tools within </w:t>
      </w:r>
      <w:r w:rsidRPr="003B35E8">
        <w:rPr>
          <w:rFonts w:ascii="Aptos Display" w:hAnsi="Aptos Display"/>
          <w:b/>
          <w:bCs/>
        </w:rPr>
        <w:t xml:space="preserve">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the overall security posture of application deployments.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Application Insights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diagnosing application issues and optimizing performance, establishing benchmarks for key application metrics.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and maintained infrastructure as code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resource provisioning in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promoting a DevSecOps culture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participated in Agile ceremonies, contributing solutions to refine processes, improve collaboration, and deliver high-quality software in a timely manner.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knowledge sharing sessions with peers, offering insights on </w:t>
      </w:r>
      <w:r w:rsidRPr="003B35E8">
        <w:rPr>
          <w:rFonts w:ascii="Aptos Display" w:hAnsi="Aptos Display"/>
          <w:b/>
          <w:bCs/>
        </w:rPr>
        <w:t xml:space="preserve">cloud automation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best practices for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technology adoption efforts for </w:t>
      </w:r>
      <w:r w:rsidRPr="003B35E8">
        <w:rPr>
          <w:rFonts w:ascii="Aptos Display" w:hAnsi="Aptos Display"/>
          <w:b/>
          <w:bCs/>
        </w:rPr>
        <w:t xml:space="preserve">containers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serverless functions, fostering innovation and rapid development cycles within the engineering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analysis of application architecture for optimizing resource utilization and performance across the cloud infrastructure.</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 flexible </w:t>
      </w:r>
      <w:r w:rsidRPr="003B35E8">
        <w:rPr>
          <w:rFonts w:ascii="Aptos Display" w:hAnsi="Aptos Display"/>
          <w:b/>
          <w:bCs/>
        </w:rPr>
        <w:t xml:space="preserve">infrastructure as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 utilizing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scalable deployment across multiple cloud environments, primarily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the construction of reliable </w:t>
      </w:r>
      <w:r w:rsidRPr="003B35E8">
        <w:rPr>
          <w:rFonts w:ascii="Aptos Display" w:hAnsi="Aptos Display"/>
          <w:b/>
          <w:bCs/>
        </w:rPr>
        <w:t xml:space="preserve">CI/CD workflows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by integrating </w:t>
      </w:r>
      <w:r w:rsidRPr="003B35E8">
        <w:rPr>
          <w:rFonts w:ascii="Aptos Display" w:hAnsi="Aptos Display"/>
          <w:b/>
          <w:bCs/>
        </w:rPr>
        <w:t xml:space="preserve">Travis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GitLab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rapid feature deployments.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extensively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 orchestration, ensuring seamless application scalability and reliable uptime.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maintained </w:t>
      </w:r>
      <w:r w:rsidRPr="003B35E8">
        <w:rPr>
          <w:rFonts w:ascii="Aptos Display" w:hAnsi="Aptos Display"/>
          <w:b/>
          <w:bCs/>
        </w:rPr>
        <w:t xml:space="preserve">Python-based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improving integration efficiencies and enhancing data handling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and optimized </w:t>
      </w:r>
      <w:r w:rsidRPr="003B35E8">
        <w:rPr>
          <w:rFonts w:ascii="Aptos Display" w:hAnsi="Aptos Display"/>
          <w:b/>
          <w:bCs/>
        </w:rPr>
        <w:t xml:space="preserve">Databricks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environments for big data workloads, ensuring maximum performance and adherence to compliance protocols.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monitoring solutions using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delivering comprehensive insights for continuous improvement initiatives.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participated in Agile methodologies, engaging in stand-up meetings and barreling sessions to maintain team alignment and focus.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Ansible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configuration management, fostering a consistent and repeatable infrastructure setup across development and production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functional requirements to enhance system performance and security, proposing actionable strategies for continuous improvement within </w:t>
      </w:r>
      <w:r w:rsidRPr="003B35E8">
        <w:rPr>
          <w:rFonts w:ascii="Aptos Display" w:hAnsi="Aptos Display"/>
          <w:b/>
          <w:bCs/>
        </w:rPr>
        <w:t xml:space="preserve">DevOps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collaboration tools like </w:t>
      </w:r>
      <w:r w:rsidRPr="003B35E8">
        <w:rPr>
          <w:rFonts w:ascii="Aptos Display" w:hAnsi="Aptos Display"/>
          <w:b/>
          <w:bCs/>
        </w:rPr>
        <w:t xml:space="preserve">JIRA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track development progress and address bottlenecks within systems architecture.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security teams to incorporate best practices into application development and deployment workflows, emphasizing </w:t>
      </w:r>
      <w:r w:rsidRPr="003B35E8">
        <w:rPr>
          <w:rFonts w:ascii="Aptos Display" w:hAnsi="Aptos Display"/>
          <w:b/>
          <w:bCs/>
        </w:rPr>
        <w:t xml:space="preserve">DevSecOps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Authored internal documentation on cloud infrastructure protocols and best practices, contributing to knowledge-sharing across teams.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foundational </w:t>
      </w:r>
      <w:r w:rsidRPr="003B35E8">
        <w:rPr>
          <w:rFonts w:ascii="Aptos Display" w:hAnsi="Aptos Display" w:cs="Noto Sans Light"/>
          <w:b/>
          <w:bCs/>
        </w:rPr>
        <w:t xml:space="preserve">CI/CD pipelines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using </w:t>
      </w:r>
      <w:r w:rsidRPr="003B35E8">
        <w:rPr>
          <w:rFonts w:ascii="Aptos Display" w:hAnsi="Aptos Display" w:cs="Noto Sans Light"/>
          <w:b/>
          <w:bCs/>
        </w:rPr>
        <w:t xml:space="preserve">Jenkins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streamlining development workflows and enhancing integration processes within team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deployment of </w:t>
      </w:r>
      <w:r w:rsidRPr="003B35E8">
        <w:rPr>
          <w:rFonts w:ascii="Aptos Display" w:hAnsi="Aptos Display" w:cs="Noto Sans Light"/>
          <w:b/>
          <w:bCs/>
        </w:rPr>
        <w:t xml:space="preserve">cloud solutions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leveraging </w:t>
      </w:r>
      <w:r w:rsidRPr="003B35E8">
        <w:rPr>
          <w:rFonts w:ascii="Aptos Display" w:hAnsi="Aptos Display" w:cs="Noto Sans Light"/>
          <w:b/>
          <w:bCs/>
        </w:rPr>
        <w:t xml:space="preserve">Azure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effective utilization of cloud infrastructure to reduce costs and optimize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setup and management of </w:t>
      </w:r>
      <w:r w:rsidRPr="003B35E8">
        <w:rPr>
          <w:rFonts w:ascii="Aptos Display" w:hAnsi="Aptos Display" w:cs="Noto Sans Light"/>
          <w:b/>
          <w:bCs/>
        </w:rPr>
        <w:t xml:space="preserve">Kubernetes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environments, focusing on deployments and rollback procedures to reduce downtime in production.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implementation of </w:t>
      </w:r>
      <w:r w:rsidRPr="003B35E8">
        <w:rPr>
          <w:rFonts w:ascii="Aptos Display" w:hAnsi="Aptos Display" w:cs="Noto Sans Light"/>
          <w:b/>
          <w:bCs/>
        </w:rPr>
        <w:t xml:space="preserve">Python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facilitate communication between different microservices, leading to better modularization of the software.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stakeholders to define and document system requirements, ensuring alignment with project objectives and user needs.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monitoring tools such as </w:t>
      </w:r>
      <w:r w:rsidRPr="003B35E8">
        <w:rPr>
          <w:rFonts w:ascii="Aptos Display" w:hAnsi="Aptos Display" w:cs="Noto Sans Light"/>
          <w:b/>
          <w:bCs/>
        </w:rPr>
        <w:t xml:space="preserve">Datadog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Prometheus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ensure system reliability, identifying issues proactively before impacting end-users.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team sprints and retrospectives to improve processes and encourage a culture of perpetual learning and agility.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various automation scripts in </w:t>
      </w:r>
      <w:r w:rsidRPr="003B35E8">
        <w:rPr>
          <w:rFonts w:ascii="Aptos Display" w:hAnsi="Aptos Display" w:cs="Noto Sans Light"/>
          <w:b/>
          <w:bCs/>
        </w:rPr>
        <w:t xml:space="preserve">Bash</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routine tasks, improving overall team productivity.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Set up and configured infrastructure monitoring solutions, providing stakeholders with critical system insights to enhance performance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version control practices using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improving workflow efficiency and team collaboration in software development.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