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88D303D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6EECD5CB" w:rsidR="008E75E3" w:rsidRPr="00A43985" w:rsidRDefault="00701B9F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701B9F">
                              <w:rPr>
                                <w:rFonts w:ascii="Aptos Display" w:hAnsi="Aptos Display"/>
                              </w:rPr>
                              <w:t>Austin, TX 78723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6EECD5CB" w:rsidR="008E75E3" w:rsidRPr="00A43985" w:rsidRDefault="00701B9F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701B9F">
                        <w:rPr>
                          <w:rFonts w:ascii="Aptos Display" w:hAnsi="Aptos Display"/>
                        </w:rPr>
                        <w:t>Austin, TX 78723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B35E8" w:rsidRPr="003B35E8">
        <w:t xml:space="preserve"> </w: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2E460C4C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DevOps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Dynamic and detail-oriented DevOps Engineer with over 10 years of comprehensive experience in the design and management of automated deployment pipelines. Deep expertise in supporting federal and defense clients, specializing in CI/CD, Ansible, and cloud infrastructure automation. Proven track record in optimizing deployment processes and enhancing operational efficiency, with extensive experience mentoring junior engineers and implementing best practices in automation.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DevOps Tools</w:t>
      </w:r>
      <w:r w:rsidRPr="003B35E8">
        <w:rPr>
          <w:rFonts w:ascii="Aptos Display" w:eastAsia="Arial" w:hAnsi="Aptos Display" w:cs="Arial"/>
          <w:bCs/>
        </w:rPr>
        <w:t xml:space="preserve">: Ansible, Ansible Automation Platform, Terraform, Docker, Kubernetes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Cloud Technologies</w:t>
      </w:r>
      <w:r w:rsidRPr="003B35E8">
        <w:rPr>
          <w:rFonts w:ascii="Aptos Display" w:eastAsia="Arial" w:hAnsi="Aptos Display" w:cs="Arial"/>
          <w:bCs/>
        </w:rPr>
        <w:t xml:space="preserve">: AWS, Azure DevOps, GCP, OpenShift, CloudFormation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Programming/Scripting Languages</w:t>
      </w:r>
      <w:r w:rsidRPr="003B35E8">
        <w:rPr>
          <w:rFonts w:ascii="Aptos Display" w:eastAsia="Arial" w:hAnsi="Aptos Display" w:cs="Arial"/>
          <w:bCs/>
        </w:rPr>
        <w:t xml:space="preserve">: Python, Bash, Shell Scripting, JSON, YAML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CI/CD &amp; Automation</w:t>
      </w:r>
      <w:r w:rsidRPr="003B35E8">
        <w:rPr>
          <w:rFonts w:ascii="Aptos Display" w:eastAsia="Arial" w:hAnsi="Aptos Display" w:cs="Arial"/>
          <w:bCs/>
        </w:rPr>
        <w:t xml:space="preserve">: Jenkins, Git, GitLab CI, CircleCI, Octopus Deploy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Operating Systems &amp; Virtualization</w:t>
      </w:r>
      <w:r w:rsidRPr="003B35E8">
        <w:rPr>
          <w:rFonts w:ascii="Aptos Display" w:eastAsia="Arial" w:hAnsi="Aptos Display" w:cs="Arial"/>
          <w:bCs/>
        </w:rPr>
        <w:t xml:space="preserve">: RHEL, Windows, Ubuntu, VMware, Hyper-V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Networking &amp; Security</w:t>
      </w:r>
      <w:r w:rsidRPr="003B35E8">
        <w:rPr>
          <w:rFonts w:ascii="Aptos Display" w:eastAsia="Arial" w:hAnsi="Aptos Display" w:cs="Arial"/>
          <w:bCs/>
        </w:rPr>
        <w:t xml:space="preserve">: Firewalls, VPNs, Network Automation, IAM, DevSecOps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134656CF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DevOps Engineer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maintained </w:t>
      </w:r>
      <w:r w:rsidRPr="003B35E8">
        <w:rPr>
          <w:rFonts w:ascii="Aptos Display" w:hAnsi="Aptos Display"/>
          <w:b/>
          <w:bCs/>
        </w:rPr>
        <w:t xml:space="preserve">CI/CD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pipelines using </w:t>
      </w:r>
      <w:r w:rsidRPr="003B35E8">
        <w:rPr>
          <w:rFonts w:ascii="Aptos Display" w:hAnsi="Aptos Display"/>
          <w:b/>
          <w:bCs/>
        </w:rPr>
        <w:t xml:space="preserve">Jenkins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GitLab CI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facilitating seamless integration and continuous deployment for diverse applications.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Ansible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Ansible Automation Platform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automate configuration management and deployment of mission-critical naval systems.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implemented </w:t>
      </w:r>
      <w:r w:rsidRPr="003B35E8">
        <w:rPr>
          <w:rFonts w:ascii="Aptos Display" w:hAnsi="Aptos Display"/>
          <w:b/>
          <w:bCs/>
        </w:rPr>
        <w:t xml:space="preserve">containerization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solutions using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orchestrated with </w:t>
      </w:r>
      <w:r w:rsidRPr="003B35E8">
        <w:rPr>
          <w:rFonts w:ascii="Aptos Display" w:hAnsi="Aptos Display"/>
          <w:b/>
          <w:bCs/>
        </w:rPr>
        <w:t xml:space="preserve">Kubernetes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enhance scalability and resilience of applications.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application teams to integrate automated testing frameworks into pipelines ensuring quality and reliability of deployments.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Automated infrastructure provisioning using </w:t>
      </w:r>
      <w:r w:rsidRPr="003B35E8">
        <w:rPr>
          <w:rFonts w:ascii="Aptos Display" w:hAnsi="Aptos Display"/>
          <w:b/>
          <w:bCs/>
        </w:rPr>
        <w:t xml:space="preserve">Terraform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ensure consistent environments, aligning with Infrastructure as Code (IaC) best practices.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Managed container orchestration and networking configurations with </w:t>
      </w:r>
      <w:r w:rsidRPr="003B35E8">
        <w:rPr>
          <w:rFonts w:ascii="Aptos Display" w:hAnsi="Aptos Display"/>
          <w:b/>
          <w:bCs/>
        </w:rPr>
        <w:t xml:space="preserve">OpenShift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optimizing resource utilization and reducing deployment times.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monitoring solutions with </w:t>
      </w:r>
      <w:r w:rsidRPr="003B35E8">
        <w:rPr>
          <w:rFonts w:ascii="Aptos Display" w:hAnsi="Aptos Display"/>
          <w:b/>
          <w:bCs/>
        </w:rPr>
        <w:t xml:space="preserve">Prometheus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Grafana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establishing dashboards and alerting for operational integrity and performance metrics.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Mentored junior engineers on </w:t>
      </w:r>
      <w:r w:rsidRPr="003B35E8">
        <w:rPr>
          <w:rFonts w:ascii="Aptos Display" w:hAnsi="Aptos Display"/>
          <w:b/>
          <w:bCs/>
        </w:rPr>
        <w:t xml:space="preserve">DevSecOps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practices, fostering a culture of security and compliance in development workflows.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troubleshooting and debugging of build processes, leading to improved reliability and faster issue resolution.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cross-functional teams to design scalable architecture leveraging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enhancing the cloud deployment strategy.</w:t>
      </w:r>
    </w:p>
    <w:p w14:paraId="3096CBFD" w14:textId="7C92532F" w:rsidR="00440687" w:rsidRPr="003B35E8" w:rsidRDefault="002448DD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>
        <w:rPr>
          <w:rFonts w:ascii="Aptos Display" w:hAnsi="Aptos Display"/>
          <w:b w:val="0"/>
        </w:rPr>
        <w:t>Software Engineer</w:t>
      </w:r>
      <w:r w:rsidR="00440687" w:rsidRPr="003B35E8"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Supported DoD projects providing expertise in automation and cloud deployment strategies, focusing on continuous improvement in DevOps practices.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scripts in </w:t>
      </w:r>
      <w:r w:rsidRPr="003B35E8">
        <w:rPr>
          <w:rFonts w:ascii="Aptos Display" w:hAnsi="Aptos Display"/>
          <w:b/>
          <w:bCs/>
        </w:rPr>
        <w:t xml:space="preserve">Python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automation of infrastructure management tasks, improving operational efficiencies and reducing manual effort.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</w:t>
      </w:r>
      <w:r w:rsidRPr="003B35E8">
        <w:rPr>
          <w:rFonts w:ascii="Aptos Display" w:hAnsi="Aptos Display"/>
          <w:b/>
          <w:bCs/>
        </w:rPr>
        <w:t xml:space="preserve">Git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version control across multiple projects, enabling better collaboration among development teams and preserving historical changes.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scalable </w:t>
      </w:r>
      <w:r w:rsidRPr="003B35E8">
        <w:rPr>
          <w:rFonts w:ascii="Aptos Display" w:hAnsi="Aptos Display"/>
          <w:b/>
          <w:bCs/>
        </w:rPr>
        <w:t xml:space="preserve">CI/CD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pipelines tailored for naval applications utilizing </w:t>
      </w:r>
      <w:r w:rsidRPr="003B35E8">
        <w:rPr>
          <w:rFonts w:ascii="Aptos Display" w:hAnsi="Aptos Display"/>
          <w:b/>
          <w:bCs/>
        </w:rPr>
        <w:t xml:space="preserve">Jenkins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resulting in optimized release cycles and improved deployment success rates.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VMware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managing virtualized resources and enhancing environment replicability for testing purposes.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Integrated </w:t>
      </w:r>
      <w:r w:rsidRPr="003B35E8">
        <w:rPr>
          <w:rFonts w:ascii="Aptos Display" w:hAnsi="Aptos Display"/>
          <w:b/>
          <w:bCs/>
        </w:rPr>
        <w:t xml:space="preserve">network automation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processes with tools like </w:t>
      </w:r>
      <w:r w:rsidRPr="003B35E8">
        <w:rPr>
          <w:rFonts w:ascii="Aptos Display" w:hAnsi="Aptos Display"/>
          <w:b/>
          <w:bCs/>
        </w:rPr>
        <w:t xml:space="preserve">Ansible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manage configurations for multiple network devices, streamlining operations.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the setup of </w:t>
      </w:r>
      <w:r w:rsidRPr="003B35E8">
        <w:rPr>
          <w:rFonts w:ascii="Aptos Display" w:hAnsi="Aptos Display"/>
          <w:b/>
          <w:bCs/>
        </w:rPr>
        <w:t xml:space="preserve">security measures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in the CI/CD pipeline, ensuring compliance with federal regulations and security standards.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configuration management tools like </w:t>
      </w:r>
      <w:r w:rsidRPr="003B35E8">
        <w:rPr>
          <w:rFonts w:ascii="Aptos Display" w:hAnsi="Aptos Display"/>
          <w:b/>
          <w:bCs/>
        </w:rPr>
        <w:t xml:space="preserve">Puppet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Chef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alongside </w:t>
      </w:r>
      <w:r w:rsidRPr="003B35E8">
        <w:rPr>
          <w:rFonts w:ascii="Aptos Display" w:hAnsi="Aptos Display"/>
          <w:b/>
          <w:bCs/>
        </w:rPr>
        <w:t xml:space="preserve">Ansible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a unified automation approach across various environments.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routine system health assessments to ensure operational stability and quick recovery of services in case of outages.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Provided development support in the usage of </w:t>
      </w:r>
      <w:r w:rsidRPr="003B35E8">
        <w:rPr>
          <w:rFonts w:ascii="Aptos Display" w:hAnsi="Aptos Display"/>
          <w:b/>
          <w:bCs/>
        </w:rPr>
        <w:t xml:space="preserve">CloudFormation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resource management on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facilitating infrastructure automation.</w:t>
      </w:r>
    </w:p>
    <w:p w14:paraId="48DE6E2C" w14:textId="43658233" w:rsidR="00440687" w:rsidRPr="003B35E8" w:rsidRDefault="002448DD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>
        <w:rPr>
          <w:rFonts w:ascii="Aptos Display" w:hAnsi="Aptos Display"/>
          <w:b w:val="0"/>
        </w:rPr>
        <w:t>Software Developer</w:t>
      </w:r>
      <w:r w:rsidR="00440687" w:rsidRPr="003B35E8">
        <w:rPr>
          <w:rFonts w:ascii="Aptos Display" w:hAnsi="Aptos Display"/>
          <w:b w:val="0"/>
        </w:rPr>
        <w:t xml:space="preserve"> </w:t>
      </w:r>
      <w:r w:rsidR="00084DE5" w:rsidRPr="003B35E8">
        <w:rPr>
          <w:rFonts w:ascii="Aptos Display" w:hAnsi="Aptos Display" w:cs="Noto Sans Light"/>
          <w:b w:val="0"/>
        </w:rPr>
        <w:t>At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Gained foundational experience in deploying web applications and managing server infrastructure in an AWS environment, focusing on automation principles.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the implementation of </w:t>
      </w:r>
      <w:r w:rsidRPr="003B35E8">
        <w:rPr>
          <w:rFonts w:ascii="Aptos Display" w:hAnsi="Aptos Display" w:cs="Noto Sans Light"/>
          <w:b/>
          <w:bCs/>
        </w:rPr>
        <w:t xml:space="preserve">Git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workflows for project management and version control in collaborative environments, enhancing team productivity.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Utilized </w:t>
      </w:r>
      <w:r w:rsidRPr="003B35E8">
        <w:rPr>
          <w:rFonts w:ascii="Aptos Display" w:hAnsi="Aptos Display" w:cs="Noto Sans Light"/>
          <w:b/>
          <w:bCs/>
        </w:rPr>
        <w:t xml:space="preserve">Bash Scripting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administration tasks, supporting application deployment and system monitoring processes for efficiency improvements.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the automation of testing and deployment processes via lightweight scripting and tools like </w:t>
      </w:r>
      <w:r w:rsidRPr="003B35E8">
        <w:rPr>
          <w:rFonts w:ascii="Aptos Display" w:hAnsi="Aptos Display" w:cs="Noto Sans Light"/>
          <w:b/>
          <w:bCs/>
        </w:rPr>
        <w:t xml:space="preserve">Jenkins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bolstering release effectiveness.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Supported network configurations using </w:t>
      </w:r>
      <w:r w:rsidRPr="003B35E8">
        <w:rPr>
          <w:rFonts w:ascii="Aptos Display" w:hAnsi="Aptos Display" w:cs="Noto Sans Light"/>
          <w:b/>
          <w:bCs/>
        </w:rPr>
        <w:t xml:space="preserve">JSON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YAML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application configurations, fostering best practices in coding standards.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Helped in managing servers on </w:t>
      </w:r>
      <w:r w:rsidRPr="003B35E8">
        <w:rPr>
          <w:rFonts w:ascii="Aptos Display" w:hAnsi="Aptos Display" w:cs="Noto Sans Light"/>
          <w:b/>
          <w:bCs/>
        </w:rPr>
        <w:t xml:space="preserve">RHEL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Windows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implementing basic configurations and security settings to maintain compliance standards.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team brainstorming sessions to identify and tackle common issues within the automation workflow, promoting innovative solutions.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Learned and applied basic networking concepts and security protocols while supporting </w:t>
      </w:r>
      <w:r w:rsidRPr="003B35E8">
        <w:rPr>
          <w:rFonts w:ascii="Aptos Display" w:hAnsi="Aptos Display" w:cs="Noto Sans Light"/>
          <w:b/>
          <w:bCs/>
        </w:rPr>
        <w:t xml:space="preserve">DevOps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initiatives, laying groundwork for advanced roles.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senior engineers in the transition to </w:t>
      </w:r>
      <w:r w:rsidRPr="003B35E8">
        <w:rPr>
          <w:rFonts w:ascii="Aptos Display" w:hAnsi="Aptos Display" w:cs="Noto Sans Light"/>
          <w:b/>
          <w:bCs/>
        </w:rPr>
        <w:t xml:space="preserve">containerized applications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gaining experience with Docker and Kubernetes setups.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training sessions related to </w:t>
      </w:r>
      <w:r w:rsidRPr="003B35E8">
        <w:rPr>
          <w:rFonts w:ascii="Aptos Display" w:hAnsi="Aptos Display" w:cs="Noto Sans Light"/>
          <w:b/>
          <w:bCs/>
        </w:rPr>
        <w:t xml:space="preserve">Ansible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enhancing knowledge of orchestration and automation capabilities.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1D453F" w14:textId="77777777" w:rsidR="00170507" w:rsidRDefault="00170507">
      <w:pPr>
        <w:spacing w:after="0"/>
      </w:pPr>
      <w:r>
        <w:separator/>
      </w:r>
    </w:p>
  </w:endnote>
  <w:endnote w:type="continuationSeparator" w:id="0">
    <w:p w14:paraId="2B318661" w14:textId="77777777" w:rsidR="00170507" w:rsidRDefault="0017050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5D9505" w14:textId="77777777" w:rsidR="00170507" w:rsidRDefault="00170507">
      <w:pPr>
        <w:spacing w:after="0"/>
      </w:pPr>
      <w:r>
        <w:separator/>
      </w:r>
    </w:p>
  </w:footnote>
  <w:footnote w:type="continuationSeparator" w:id="0">
    <w:p w14:paraId="7A1760F0" w14:textId="77777777" w:rsidR="00170507" w:rsidRDefault="00170507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C111F7" w:rsidRDefault="00C111F7">
      <w:pPr>
        <w:spacing w:line="240" w:lineRule="auto"/>
      </w:pPr>
      <w:r>
        <w:separator/>
      </w:r>
    </w:p>
  </w:endnote>
  <w:endnote w:type="continuationSeparator" w:id="0">
    <w:p w:rsidR="00C111F7" w:rsidRDefault="00C111F7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C111F7" w:rsidRDefault="00C111F7">
      <w:pPr>
        <w:spacing w:after="0"/>
      </w:pPr>
      <w:r>
        <w:separator/>
      </w:r>
    </w:p>
  </w:footnote>
  <w:footnote w:type="continuationSeparator" w:id="0">
    <w:p w:rsidR="00C111F7" w:rsidRDefault="00C111F7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52</TotalTime>
  <Pages>1</Pages>
  <Words>90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111</cp:revision>
  <dcterms:created xsi:type="dcterms:W3CDTF">2024-05-26T21:25:00Z</dcterms:created>
  <dcterms:modified xsi:type="dcterms:W3CDTF">2026-04-06T17:11:00Z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