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Data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Data Engineer with over 10 years of experience in designing and optimizing data solutions within fast-paced environments. Proficient in leveraging the Microsoft data stack and ETL processes to deliver high-quality data for analytics and business intelligence. Expertise in building scalable data infrastructures and ensuring data integrity and security to drive informed decision-making.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</w:t>
      </w:r>
      <w:r w:rsidRPr="003B35E8">
        <w:rPr>
          <w:rFonts w:ascii="Aptos Display" w:eastAsia="Arial" w:hAnsi="Aptos Display" w:cs="Arial"/>
          <w:bCs/>
        </w:rPr>
        <w:t xml:space="preserve">: ETL, Data Warehousing, SQL Server, T-SQL, Data Modeling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Business Intelligence</w:t>
      </w:r>
      <w:r w:rsidRPr="003B35E8">
        <w:rPr>
          <w:rFonts w:ascii="Aptos Display" w:eastAsia="Arial" w:hAnsi="Aptos Display" w:cs="Arial"/>
          <w:bCs/>
        </w:rPr>
        <w:t xml:space="preserve">: SSRS, SSIS, SSAS, Power BI, Data Visualization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&amp; Scripting</w:t>
      </w:r>
      <w:r w:rsidRPr="003B35E8">
        <w:rPr>
          <w:rFonts w:ascii="Aptos Display" w:eastAsia="Arial" w:hAnsi="Aptos Display" w:cs="Arial"/>
          <w:bCs/>
        </w:rPr>
        <w:t xml:space="preserve">: PowerShell, Python, C#, JavaScript,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&amp; Integration</w:t>
      </w:r>
      <w:r w:rsidRPr="003B35E8">
        <w:rPr>
          <w:rFonts w:ascii="Aptos Display" w:eastAsia="Arial" w:hAnsi="Aptos Display" w:cs="Arial"/>
          <w:bCs/>
        </w:rPr>
        <w:t xml:space="preserve">: REST APIs, SOAP, API Development, Data Integration, Data Migration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Azure Data Factory, AWS Glue, Azure SQL Database, Cloud Storage, BigQuery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Agile Methodologies</w:t>
      </w:r>
      <w:r w:rsidRPr="003B35E8">
        <w:rPr>
          <w:rFonts w:ascii="Aptos Display" w:eastAsia="Arial" w:hAnsi="Aptos Display" w:cs="Arial"/>
          <w:bCs/>
        </w:rPr>
        <w:t xml:space="preserve">: Scrum, Kanban, DevOps, CI/CD, Agile Development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Data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&gt; Designed and developed enterprise reporting solutions using </w:t>
      </w:r>
      <w:r w:rsidRPr="003B35E8">
        <w:rPr>
          <w:rFonts w:ascii="Aptos Display" w:hAnsi="Aptos Display"/>
          <w:b/>
          <w:bCs/>
        </w:rPr>
        <w:t xml:space="preserve">Microsoft 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(2012-2023) and </w:t>
      </w:r>
      <w:r w:rsidRPr="003B35E8">
        <w:rPr>
          <w:rFonts w:ascii="Aptos Display" w:hAnsi="Aptos Display"/>
          <w:b/>
          <w:bCs/>
        </w:rPr>
        <w:t xml:space="preserve">SSRS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delivering high-quality business intelligence reports.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Constructed complex </w:t>
      </w:r>
      <w:r w:rsidRPr="003B35E8">
        <w:rPr>
          <w:rFonts w:ascii="Aptos Display" w:hAnsi="Aptos Display"/>
          <w:b/>
          <w:bCs/>
        </w:rPr>
        <w:t xml:space="preserve">SQL Queries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analytics, supporting operational use cases with </w:t>
      </w:r>
      <w:r w:rsidRPr="003B35E8">
        <w:rPr>
          <w:rFonts w:ascii="Aptos Display" w:hAnsi="Aptos Display"/>
          <w:b/>
          <w:bCs/>
        </w:rPr>
        <w:t xml:space="preserve">T-SQL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optimizations.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Developed and maintained robust </w:t>
      </w:r>
      <w:r w:rsidRPr="003B35E8">
        <w:rPr>
          <w:rFonts w:ascii="Aptos Display" w:hAnsi="Aptos Display"/>
          <w:b/>
          <w:bCs/>
        </w:rPr>
        <w:t xml:space="preserve">ETL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SSIS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ingestion from diverse sources, including </w:t>
      </w:r>
      <w:r w:rsidRPr="003B35E8">
        <w:rPr>
          <w:rFonts w:ascii="Aptos Display" w:hAnsi="Aptos Display"/>
          <w:b/>
          <w:bCs/>
        </w:rPr>
        <w:t xml:space="preserve">ERP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Architected scalable </w:t>
      </w:r>
      <w:r w:rsidRPr="003B35E8">
        <w:rPr>
          <w:rFonts w:ascii="Aptos Display" w:hAnsi="Aptos Display"/>
          <w:b/>
          <w:bCs/>
        </w:rPr>
        <w:t xml:space="preserve">Data Warehouses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data aggregation and reporting, ensuring dimensional data models aligned with business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Designed and implemented </w:t>
      </w:r>
      <w:r w:rsidRPr="003B35E8">
        <w:rPr>
          <w:rFonts w:ascii="Aptos Display" w:hAnsi="Aptos Display"/>
          <w:b/>
          <w:bCs/>
        </w:rPr>
        <w:t xml:space="preserve">SSAS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cubes to enhance advanced analytics capabilities and streamline reporting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Conducted data quality assessments to ensure data accuracy and integrity throughout the data lifecycle.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Collaborated with cross-functional teams to optimize data security measures and governance standards within the data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Utilized </w:t>
      </w:r>
      <w:r w:rsidRPr="003B35E8">
        <w:rPr>
          <w:rFonts w:ascii="Aptos Display" w:hAnsi="Aptos Display"/>
          <w:b/>
          <w:bCs/>
        </w:rPr>
        <w:t xml:space="preserve">PowerShell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automation of data workflows, enabling seamless operations across various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Participated in on-call rotations to support incident response in accordance with ITIL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Authored comprehensive documentation for data processes and workflows, aiding in knowledge transfer and improvement initiatives.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Enhanced existing reporting dashboards, improving performance metrics through effective use of </w:t>
      </w:r>
      <w:r w:rsidRPr="003B35E8">
        <w:rPr>
          <w:rFonts w:ascii="Aptos Display" w:hAnsi="Aptos Display"/>
          <w:b/>
          <w:bCs/>
        </w:rPr>
        <w:t xml:space="preserve">Power BI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Facilitated automation techniques to streamline data management using </w:t>
      </w:r>
      <w:r w:rsidRPr="003B35E8">
        <w:rPr>
          <w:rFonts w:ascii="Aptos Display" w:hAnsi="Aptos Display"/>
          <w:b/>
          <w:bCs/>
        </w:rPr>
        <w:t xml:space="preserve">Power Automate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advanced scripting tools.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Leveraged </w:t>
      </w:r>
      <w:r w:rsidRPr="003B35E8">
        <w:rPr>
          <w:rFonts w:ascii="Aptos Display" w:hAnsi="Aptos Display"/>
          <w:b/>
          <w:bCs/>
        </w:rPr>
        <w:t xml:space="preserve">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data integration between disconnected systems and application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Employed </w:t>
      </w:r>
      <w:r w:rsidRPr="003B35E8">
        <w:rPr>
          <w:rFonts w:ascii="Aptos Display" w:hAnsi="Aptos Display"/>
          <w:b/>
          <w:bCs/>
        </w:rPr>
        <w:t xml:space="preserve">Azure Data Factory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cloud-based data orchestration, ensuring timely data availability for analytics.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Supported migration initiatives, ensuring smooth transitions from legacy systems to modern data architectures.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&gt; Developed and maintained complex </w:t>
      </w:r>
      <w:r w:rsidRPr="003B35E8">
        <w:rPr>
          <w:rFonts w:ascii="Aptos Display" w:hAnsi="Aptos Display"/>
          <w:b/>
          <w:bCs/>
        </w:rPr>
        <w:t xml:space="preserve">SQL-based data solutions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Microsoft 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(2016-2021) for business intelligence purposes and enhanced reporting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Built effective data integration workflows that ensured timely data ingestion from multiple sources using </w:t>
      </w:r>
      <w:r w:rsidRPr="003B35E8">
        <w:rPr>
          <w:rFonts w:ascii="Aptos Display" w:hAnsi="Aptos Display"/>
          <w:b/>
          <w:bCs/>
        </w:rPr>
        <w:t xml:space="preserve">SSIS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ETL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Implemented robust error handling and performance tuning strategies for </w:t>
      </w:r>
      <w:r w:rsidRPr="003B35E8">
        <w:rPr>
          <w:rFonts w:ascii="Aptos Display" w:hAnsi="Aptos Display"/>
          <w:b/>
          <w:bCs/>
        </w:rPr>
        <w:t xml:space="preserve">T-SQL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queries to optimize data processing.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Architected </w:t>
      </w:r>
      <w:r w:rsidRPr="003B35E8">
        <w:rPr>
          <w:rFonts w:ascii="Aptos Display" w:hAnsi="Aptos Display"/>
          <w:b/>
          <w:bCs/>
        </w:rPr>
        <w:t xml:space="preserve">Data Warehouses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dimensional models that facilitated company-wide analytical reporting.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Designed interactive dashboards using </w:t>
      </w:r>
      <w:r w:rsidRPr="003B35E8">
        <w:rPr>
          <w:rFonts w:ascii="Aptos Display" w:hAnsi="Aptos Display"/>
          <w:b/>
          <w:bCs/>
        </w:rPr>
        <w:t xml:space="preserve">Power BI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visibility into key performance metrics.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Collaborated with business stakeholders to define reporting needs and ensure data alignment with operational goals.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Managed and monitored </w:t>
      </w:r>
      <w:r w:rsidRPr="003B35E8">
        <w:rPr>
          <w:rFonts w:ascii="Aptos Display" w:hAnsi="Aptos Display"/>
          <w:b/>
          <w:bCs/>
        </w:rPr>
        <w:t xml:space="preserve">SSAS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cube processes, ensuring high availability and performance of analytics resources.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Performed periodic reviews of data quality to mitigate inconsistencies, enhancing the accuracy of business insights.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Developed </w:t>
      </w:r>
      <w:r w:rsidRPr="003B35E8">
        <w:rPr>
          <w:rFonts w:ascii="Aptos Display" w:hAnsi="Aptos Display"/>
          <w:b/>
          <w:bCs/>
        </w:rPr>
        <w:t xml:space="preserve">PowerShell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scripts to automate routine data tasks, improving efficiency across reporting workflows.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Engaged in Agile practices, participating in sprint planning and retrospectives to ensure timely project delivery.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Integrated modern data visualization tools with existing corporate systems for enhanced operational insights.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&gt; Actively contributed to DevOps methodologies and CI/CD processes, ensuring continuous integration of data solutions.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&gt; Assisted in developing </w:t>
      </w:r>
      <w:r w:rsidRPr="003B35E8">
        <w:rPr>
          <w:rFonts w:ascii="Aptos Display" w:hAnsi="Aptos Display" w:cs="Noto Sans Light"/>
          <w:b/>
          <w:bCs/>
        </w:rPr>
        <w:t xml:space="preserve">SQL Server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solutions (2013-2016) to support fundamental </w:t>
      </w:r>
      <w:r w:rsidRPr="003B35E8">
        <w:rPr>
          <w:rFonts w:ascii="Aptos Display" w:hAnsi="Aptos Display" w:cs="Noto Sans Light"/>
          <w:b/>
          <w:bCs/>
        </w:rPr>
        <w:t xml:space="preserve">business intelligence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initiatives, providing reliable data access for stakeholders.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Supported the creation of </w:t>
      </w:r>
      <w:r w:rsidRPr="003B35E8">
        <w:rPr>
          <w:rFonts w:ascii="Aptos Display" w:hAnsi="Aptos Display" w:cs="Noto Sans Light"/>
          <w:b/>
          <w:bCs/>
        </w:rPr>
        <w:t xml:space="preserve">ETL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processes that efficiently extracted data from operational systems using </w:t>
      </w:r>
      <w:r w:rsidRPr="003B35E8">
        <w:rPr>
          <w:rFonts w:ascii="Aptos Display" w:hAnsi="Aptos Display" w:cs="Noto Sans Light"/>
          <w:b/>
          <w:bCs/>
        </w:rPr>
        <w:t xml:space="preserve">SSIS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Wrote and optimized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statements to facilitate data retrieval and support reporting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Engaged in </w:t>
      </w:r>
      <w:r w:rsidRPr="003B35E8">
        <w:rPr>
          <w:rFonts w:ascii="Aptos Display" w:hAnsi="Aptos Display" w:cs="Noto Sans Light"/>
          <w:b/>
          <w:bCs/>
        </w:rPr>
        <w:t xml:space="preserve">Data Modeling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laying groundwork for </w:t>
      </w:r>
      <w:r w:rsidRPr="003B35E8">
        <w:rPr>
          <w:rFonts w:ascii="Aptos Display" w:hAnsi="Aptos Display" w:cs="Noto Sans Light"/>
          <w:b/>
          <w:bCs/>
        </w:rPr>
        <w:t xml:space="preserve">Data Warehousing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architectures suited for analytical reporting.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Collaborated with teams to maintain data quality standards across systems, focusing on error prevention and resolution.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Assisted in the development of </w:t>
      </w:r>
      <w:r w:rsidRPr="003B35E8">
        <w:rPr>
          <w:rFonts w:ascii="Aptos Display" w:hAnsi="Aptos Display" w:cs="Noto Sans Light"/>
          <w:b/>
          <w:bCs/>
        </w:rPr>
        <w:t xml:space="preserve">Power BI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dashboards, contributing to improved data visualization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Utilized </w:t>
      </w:r>
      <w:r w:rsidRPr="003B35E8">
        <w:rPr>
          <w:rFonts w:ascii="Aptos Display" w:hAnsi="Aptos Display" w:cs="Noto Sans Light"/>
          <w:b/>
          <w:bCs/>
        </w:rPr>
        <w:t xml:space="preserve">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facilitate the integration of disparate data sources, enhancing the overall data ecosystem.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Maintained documentation related to data workflows, ensuring compliance with best practices and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Worked alongside cross-functional teams in troubleshooting and resolving data-related issues.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&gt; Participated in training sessions and knowledge-sharing initiatives to enhance team capabilities in data engineering practices.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