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10+ years of experience specializing in C++23 development, optimizing backend components, and enhancing system performance. Demonstrated expertise in performance tuning, algorithm design, and cutting-edge technological implementations.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C++, C++23, Python, Java, 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Frameworks</w:t>
      </w:r>
      <w:r w:rsidRPr="003B35E8">
        <w:rPr>
          <w:rFonts w:ascii="Aptos Display" w:eastAsia="Arial" w:hAnsi="Aptos Display" w:cs="Arial"/>
          <w:bCs/>
        </w:rPr>
        <w:t xml:space="preserve">: Boost, Qt, OpenCV, STL, CMake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and Technologies</w:t>
      </w:r>
      <w:r w:rsidRPr="003B35E8">
        <w:rPr>
          <w:rFonts w:ascii="Aptos Display" w:eastAsia="Arial" w:hAnsi="Aptos Display" w:cs="Arial"/>
          <w:bCs/>
        </w:rPr>
        <w:t xml:space="preserve">: Git, Docker, Jenkins, Visual Studio, Linux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SQLite, PostgreSQL, MySQL, MongoDB, Redis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and Quality Assurance</w:t>
      </w:r>
      <w:r w:rsidRPr="003B35E8">
        <w:rPr>
          <w:rFonts w:ascii="Aptos Display" w:eastAsia="Arial" w:hAnsi="Aptos Display" w:cs="Arial"/>
          <w:bCs/>
        </w:rPr>
        <w:t xml:space="preserve">: Google Test, Catch2, Valgrind, GDB, SonarQube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backend systems using </w:t>
      </w:r>
      <w:r w:rsidRPr="003B35E8">
        <w:rPr>
          <w:rFonts w:ascii="Aptos Display" w:hAnsi="Aptos Display"/>
          <w:b/>
          <w:bCs/>
        </w:rPr>
        <w:t xml:space="preserve">C++23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achieve high performance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Boost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libraries to enhance functionality and optimize data processing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cross-platform applications utilizing the </w:t>
      </w:r>
      <w:r w:rsidRPr="003B35E8">
        <w:rPr>
          <w:rFonts w:ascii="Aptos Display" w:hAnsi="Aptos Display"/>
          <w:b/>
          <w:bCs/>
        </w:rPr>
        <w:t xml:space="preserve">Qt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framework, ensuring seamless performance across different operating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CMake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project build systems, reducing compilation times and improving development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tuning and optimization of existing codebases, resulting in significant enhancements in execution speed and resource usage.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team members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ensuring smooth integration and deployment of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tests using </w:t>
      </w:r>
      <w:r w:rsidRPr="003B35E8">
        <w:rPr>
          <w:rFonts w:ascii="Aptos Display" w:hAnsi="Aptos Display"/>
          <w:b/>
          <w:bCs/>
        </w:rPr>
        <w:t xml:space="preserve">Google 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maintaining high standards of code quality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in an Agile development environment, participating in daily stand-up meetings and sprint planning sessions.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containerize applications, streamlining deployment processes across various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for code refactoring, applying </w:t>
      </w:r>
      <w:r w:rsidRPr="003B35E8">
        <w:rPr>
          <w:rFonts w:ascii="Aptos Display" w:hAnsi="Aptos Display"/>
          <w:b/>
          <w:bCs/>
        </w:rPr>
        <w:t xml:space="preserve">design patterns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code maintainability and readability.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efficient algorithms for data processing tasks, focusing on time-complexity and resource optimization.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 to manage data persistence and retrieval operations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build and testing processes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reducing the overall deployment cycle 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Performed code reviews, providing constructive feedback to peers to enhance programming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application performance using tools like </w:t>
      </w:r>
      <w:r w:rsidRPr="003B35E8">
        <w:rPr>
          <w:rFonts w:ascii="Aptos Display" w:hAnsi="Aptos Display"/>
          <w:b/>
          <w:bCs/>
        </w:rPr>
        <w:t xml:space="preserve">Valgrind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SonarQube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identifying areas for enhancement.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software architecture discussions, contributing insights based on coding and performance optimization experiences.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modular applications in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contributed to performance enhancements through effective coding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a team to create user-friendly interfaces using </w:t>
      </w:r>
      <w:r w:rsidRPr="003B35E8">
        <w:rPr>
          <w:rFonts w:ascii="Aptos Display" w:hAnsi="Aptos Display"/>
          <w:b/>
          <w:bCs/>
        </w:rPr>
        <w:t xml:space="preserve">Qt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enriching user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establishing development environments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better local development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existing codebases by refactoring and utilizing </w:t>
      </w:r>
      <w:r w:rsidRPr="003B35E8">
        <w:rPr>
          <w:rFonts w:ascii="Aptos Display" w:hAnsi="Aptos Display"/>
          <w:b/>
          <w:bCs/>
        </w:rPr>
        <w:t xml:space="preserve">Automated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such as </w:t>
      </w:r>
      <w:r w:rsidRPr="003B35E8">
        <w:rPr>
          <w:rFonts w:ascii="Aptos Display" w:hAnsi="Aptos Display"/>
          <w:b/>
          <w:bCs/>
        </w:rPr>
        <w:t xml:space="preserve">Catch2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reviews and pair programming sessions, fostering a strong collaborative environment for knowledge sharing.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Reviewed application architecture and proposed enhancements, contributing to strategic decision-making.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database management and integration using </w:t>
      </w:r>
      <w:r w:rsidRPr="003B35E8">
        <w:rPr>
          <w:rFonts w:ascii="Aptos Display" w:hAnsi="Aptos Display"/>
          <w:b/>
          <w:bCs/>
        </w:rPr>
        <w:t xml:space="preserve">SQLite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data handling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build systems and version control using </w:t>
      </w:r>
      <w:r w:rsidRPr="003B35E8">
        <w:rPr>
          <w:rFonts w:ascii="Aptos Display" w:hAnsi="Aptos Display"/>
          <w:b/>
          <w:bCs/>
        </w:rPr>
        <w:t xml:space="preserve">CMake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successful project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debugging strategies using </w:t>
      </w:r>
      <w:r w:rsidRPr="003B35E8">
        <w:rPr>
          <w:rFonts w:ascii="Aptos Display" w:hAnsi="Aptos Display"/>
          <w:b/>
          <w:bCs/>
        </w:rPr>
        <w:t xml:space="preserve">GDB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overall code quality during the development cycle.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performance monitoring, utilizing metrics to recommend enhancements where needed.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Involved in optimizing algorithms for existing projects, focusing on efficiency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knowledge-sharing sessions, leading discussions on best practices for software development.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C++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and tested basic applications in </w:t>
      </w:r>
      <w:r w:rsidRPr="003B35E8">
        <w:rPr>
          <w:rFonts w:ascii="Aptos Display" w:hAnsi="Aptos Display" w:cs="Noto Sans Light"/>
          <w:b/>
          <w:bCs/>
        </w:rPr>
        <w:t xml:space="preserve">C++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functional programming experience during initial roles.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debugging processes, utilizing tools like </w:t>
      </w:r>
      <w:r w:rsidRPr="003B35E8">
        <w:rPr>
          <w:rFonts w:ascii="Aptos Display" w:hAnsi="Aptos Display" w:cs="Noto Sans Light"/>
          <w:b/>
          <w:bCs/>
        </w:rPr>
        <w:t xml:space="preserve">GDB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identify and resolve issues in code.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pairing with senior engineers to understand </w:t>
      </w:r>
      <w:r w:rsidRPr="003B35E8">
        <w:rPr>
          <w:rFonts w:ascii="Aptos Display" w:hAnsi="Aptos Display" w:cs="Noto Sans Light"/>
          <w:b/>
          <w:bCs/>
        </w:rPr>
        <w:t xml:space="preserve">C++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application architecture and development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use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managing project contributions and collaborating effectively with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basic software testing activities, gaining familiarity with frameworks such as </w:t>
      </w:r>
      <w:r w:rsidRPr="003B35E8">
        <w:rPr>
          <w:rFonts w:ascii="Aptos Display" w:hAnsi="Aptos Display" w:cs="Noto Sans Light"/>
          <w:b/>
          <w:bCs/>
        </w:rPr>
        <w:t xml:space="preserve">Google Test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simple scripts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automate repetitive tasks, improving workflow efficiencies.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database querying and management using </w:t>
      </w:r>
      <w:r w:rsidRPr="003B35E8">
        <w:rPr>
          <w:rFonts w:ascii="Aptos Display" w:hAnsi="Aptos Display" w:cs="Noto Sans Light"/>
          <w:b/>
          <w:bCs/>
        </w:rPr>
        <w:t xml:space="preserve">SQLite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supporting application data storage needs.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development efforts by writing and updating documentation for various components of the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maintaining code quality through basic unit testing and adherence to programming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meetings, providing input on development practices and learning more about </w:t>
      </w:r>
      <w:r w:rsidRPr="003B35E8">
        <w:rPr>
          <w:rFonts w:ascii="Aptos Display" w:hAnsi="Aptos Display" w:cs="Noto Sans Light"/>
          <w:b/>
          <w:bCs/>
        </w:rPr>
        <w:t xml:space="preserve">C++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technologies.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