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Backend Software Engineer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Experienced Software Engineer with over 10 years in backend development, specializing in designing and implementing scalable services and APIs using Java and AWS technologies. Proven ability to optimize cloud architectures and enhance application performance while collaborating effectively within cross-functional teams.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Java, Python, JavaScript, C#, Go</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Technologies</w:t>
      </w:r>
      <w:r w:rsidRPr="003B35E8">
        <w:rPr>
          <w:rFonts w:ascii="Aptos Display" w:eastAsia="Arial" w:hAnsi="Aptos Display" w:cs="Arial"/>
          <w:bCs/>
        </w:rPr>
        <w:t xml:space="preserve">: AWS Lambda, AWS API Gateway, AWS SQS, AWS SNS, AWS DynamoDB</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Development Tools</w:t>
      </w:r>
      <w:r w:rsidRPr="003B35E8">
        <w:rPr>
          <w:rFonts w:ascii="Aptos Display" w:eastAsia="Arial" w:hAnsi="Aptos Display" w:cs="Arial"/>
          <w:bCs/>
        </w:rPr>
        <w:t xml:space="preserve">: Maven, Git, GitHub, Jenkins, Docker</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Architectures</w:t>
      </w:r>
      <w:r w:rsidRPr="003B35E8">
        <w:rPr>
          <w:rFonts w:ascii="Aptos Display" w:eastAsia="Arial" w:hAnsi="Aptos Display" w:cs="Arial"/>
          <w:bCs/>
        </w:rPr>
        <w:t xml:space="preserve">: Microservices, Event-Driven Architecture, RESTful APIs, Serverless Computing, CI/CD</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Testing and Monitoring</w:t>
      </w:r>
      <w:r w:rsidRPr="003B35E8">
        <w:rPr>
          <w:rFonts w:ascii="Aptos Display" w:eastAsia="Arial" w:hAnsi="Aptos Display" w:cs="Arial"/>
          <w:bCs/>
        </w:rPr>
        <w:t xml:space="preserve">: JUnit, Mockito, Selenium, Prometheus, Grafana</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Backend Software Engineer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developed robust </w:t>
      </w:r>
      <w:r w:rsidRPr="003B35E8">
        <w:rPr>
          <w:rFonts w:ascii="Aptos Display" w:hAnsi="Aptos Display"/>
          <w:b/>
          <w:bCs/>
        </w:rPr>
        <w:t xml:space="preserve">RESTful APIs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diverse applications, facilitating seamless data interaction and enhancing user experience.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w:t>
      </w:r>
      <w:r w:rsidRPr="003B35E8">
        <w:rPr>
          <w:rFonts w:ascii="Aptos Display" w:hAnsi="Aptos Display"/>
          <w:b/>
          <w:bCs/>
        </w:rPr>
        <w:t xml:space="preserve">automated CI/CD pipelines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using </w:t>
      </w:r>
      <w:r w:rsidRPr="003B35E8">
        <w:rPr>
          <w:rFonts w:ascii="Aptos Display" w:hAnsi="Aptos Display"/>
          <w:b/>
          <w:bCs/>
        </w:rPr>
        <w:t xml:space="preserve">GitHub Actions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ensure streamlined deployment processes across environments.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Leveraged </w:t>
      </w:r>
      <w:r w:rsidRPr="003B35E8">
        <w:rPr>
          <w:rFonts w:ascii="Aptos Display" w:hAnsi="Aptos Display"/>
          <w:b/>
          <w:bCs/>
        </w:rPr>
        <w:t xml:space="preserve">AWS Lambda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creating serverless backend architectures, resulting in increased application scalability and reduced costs.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front-end engineers and UX designers to integrate backend services with user interfaces, ensuring a cohesive and high-quality user experience.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thorough code reviews to uphold code quality standards, fostering collaborative development practices within the engineering team.</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AWS DynamoDB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build highly available and performant database solutions, enhancing data retrieval speed while maintaining reliability.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architectural discussions, contributing to the design of scalable software solutions that meet the evolving needs of education technology.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Monitored production systems using </w:t>
      </w:r>
      <w:r w:rsidRPr="003B35E8">
        <w:rPr>
          <w:rFonts w:ascii="Aptos Display" w:hAnsi="Aptos Display"/>
          <w:b/>
          <w:bCs/>
        </w:rPr>
        <w:t xml:space="preserve">Prometheus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Grafana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proactively identifying and resolving performance bottlenecks.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continuous learning of emerging technologies, driving personal and team growth in backend development practices.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Championed best practices for code quality, documentation, and testing, leading to improved maintainability of the codebase.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Optimized existing backend services to boost performance metrics and ensure cost-effectiveness in cloud resource usage.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comprehensive unit and integration tests using tools like </w:t>
      </w:r>
      <w:r w:rsidRPr="003B35E8">
        <w:rPr>
          <w:rFonts w:ascii="Aptos Display" w:hAnsi="Aptos Display"/>
          <w:b/>
          <w:bCs/>
        </w:rPr>
        <w:t xml:space="preserve">JUnit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Mockito</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software reliability prior to deployment.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Supported troubleshooting and debugging of complex issues in production environments, leveraging analytical skills to identify root causes expediently.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the implementation of serverless microservices, translating business requirements into technical specifications effectively.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Documented architectural decisions and implementation guidelines to support knowledge sharing within the engineering team.</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Backend Software Engineer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scalable RESTful services in </w:t>
      </w:r>
      <w:r w:rsidRPr="003B35E8">
        <w:rPr>
          <w:rFonts w:ascii="Aptos Display" w:hAnsi="Aptos Display"/>
          <w:b/>
          <w:bCs/>
        </w:rPr>
        <w:t xml:space="preserve">Java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utilizing </w:t>
      </w:r>
      <w:r w:rsidRPr="003B35E8">
        <w:rPr>
          <w:rFonts w:ascii="Aptos Display" w:hAnsi="Aptos Display"/>
          <w:b/>
          <w:bCs/>
        </w:rPr>
        <w:t xml:space="preserve">Maven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project management and dependency resolution.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closely with product managers to gather requirements and translate them into technical specifications for backend services.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w:t>
      </w:r>
      <w:r w:rsidRPr="003B35E8">
        <w:rPr>
          <w:rFonts w:ascii="Aptos Display" w:hAnsi="Aptos Display"/>
          <w:b/>
          <w:bCs/>
        </w:rPr>
        <w:t xml:space="preserve">AWS services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such as </w:t>
      </w:r>
      <w:r w:rsidRPr="003B35E8">
        <w:rPr>
          <w:rFonts w:ascii="Aptos Display" w:hAnsi="Aptos Display"/>
          <w:b/>
          <w:bCs/>
        </w:rPr>
        <w:t xml:space="preserve">API Gateway</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DynamoDB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driving enhanced data management and service integration.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joint development sessions with teams to align development efforts with UI designs and functionalities.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the full software development lifecycle, from concept through delivery, ensuring adherence to best development practices.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monitoring solutions for backend performance using </w:t>
      </w:r>
      <w:r w:rsidRPr="003B35E8">
        <w:rPr>
          <w:rFonts w:ascii="Aptos Display" w:hAnsi="Aptos Display"/>
          <w:b/>
          <w:bCs/>
        </w:rPr>
        <w:t xml:space="preserve">AWS CloudWatch</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addressing issues prior to impacting end-users.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on backend features implementing serverless solutions, focusing on reducing infrastructure costs and operational overhead.</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Executed automated tests for backend components to ensure code quality and reduce the likelihood of production defects.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Assisted in maintaining and optimizing existing microservices to meet performance requirements of increasing user load.</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Git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GitHub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version control and collaboration on projects, ensuring streamlined workflows and component consistency.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system architecture documentation, clarifying backend services and interactions for the internal team.</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knowledge-sharing sessions, presenting findings and promoting continuous improvement initiatives.</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Backend Developer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developing backend components using </w:t>
      </w:r>
      <w:r w:rsidRPr="003B35E8">
        <w:rPr>
          <w:rFonts w:ascii="Aptos Display" w:hAnsi="Aptos Display" w:cs="Noto Sans Light"/>
          <w:b/>
          <w:bCs/>
        </w:rPr>
        <w:t xml:space="preserve">Java</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as part of a larger software development team focused on microservices architecture.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Involved in the design and implementation of </w:t>
      </w:r>
      <w:r w:rsidRPr="003B35E8">
        <w:rPr>
          <w:rFonts w:ascii="Aptos Display" w:hAnsi="Aptos Display" w:cs="Noto Sans Light"/>
          <w:b/>
          <w:bCs/>
        </w:rPr>
        <w:t xml:space="preserve">REST APIs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as a key contributor to service-oriented architecture projects.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to utilize version control systems like </w:t>
      </w:r>
      <w:r w:rsidRPr="003B35E8">
        <w:rPr>
          <w:rFonts w:ascii="Aptos Display" w:hAnsi="Aptos Display" w:cs="Noto Sans Light"/>
          <w:b/>
          <w:bCs/>
        </w:rPr>
        <w:t xml:space="preserve">Git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effectively while collaborating with team members on software enhancements.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code reviews, focusing primarily on best practices for writing maintainable and efficient code.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integration of </w:t>
      </w:r>
      <w:r w:rsidRPr="003B35E8">
        <w:rPr>
          <w:rFonts w:ascii="Aptos Display" w:hAnsi="Aptos Display" w:cs="Noto Sans Light"/>
          <w:b/>
          <w:bCs/>
        </w:rPr>
        <w:t xml:space="preserve">AWS Lambda</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functions within application architecture, gaining hands-on experience with cloud computing.</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the development of unit tests using </w:t>
      </w:r>
      <w:r w:rsidRPr="003B35E8">
        <w:rPr>
          <w:rFonts w:ascii="Aptos Display" w:hAnsi="Aptos Display" w:cs="Noto Sans Light"/>
          <w:b/>
          <w:bCs/>
        </w:rPr>
        <w:t xml:space="preserve">JUnit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enhancing software reliability through effective testing practices.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agile development methodologies, participating in scrums and sprints to deliver software increments effectively.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Coordinated with cross-functional teams to gather requirements and understand user needs for backend capabilities.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the deployment of backend services using </w:t>
      </w:r>
      <w:r w:rsidRPr="003B35E8">
        <w:rPr>
          <w:rFonts w:ascii="Aptos Display" w:hAnsi="Aptos Display" w:cs="Noto Sans Light"/>
          <w:b/>
          <w:bCs/>
        </w:rPr>
        <w:t xml:space="preserve">Maven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Git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facilitating smooth rollouts of new features and updates.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Gained exposure to </w:t>
      </w:r>
      <w:r w:rsidRPr="003B35E8">
        <w:rPr>
          <w:rFonts w:ascii="Aptos Display" w:hAnsi="Aptos Display" w:cs="Noto Sans Light"/>
          <w:b/>
          <w:bCs/>
        </w:rPr>
        <w:t xml:space="preserve">DynamoDB</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its functionalities, assisting in data modeling and utilizing NoSQL concepts effectively.</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