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otnotes.xml" ContentType="application/vnd.openxmlformats-officedocument.wordprocessingml.footnotes+xml"/>
  <Override PartName="/word/glossary/endnotes.xml" ContentType="application/vnd.openxmlformats-officedocument.wordprocessingml.endnote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DEDA32" w14:textId="588D303D" w:rsidR="00F94C64" w:rsidRPr="003B35E8" w:rsidRDefault="00F94C64" w:rsidP="00F94C64">
      <w:pPr>
        <w:pStyle w:val="Title"/>
        <w:rPr>
          <w:rFonts w:ascii="Aptos Display" w:hAnsi="Aptos Display"/>
          <w:b/>
          <w:bCs/>
        </w:rPr>
      </w:pPr>
      <w:bookmarkStart w:id="0" w:name="_Hlk167980134"/>
      <w:r w:rsidRPr="003B35E8">
        <w:rPr>
          <w:rFonts w:ascii="Aptos Display" w:hAnsi="Aptos Display"/>
          <w:b/>
          <w:bCs/>
          <w:noProof/>
        </w:rPr>
        <mc:AlternateContent>
          <mc:Choice Requires="wps">
            <w:drawing>
              <wp:anchor distT="0" distB="0" distL="114300" distR="114300" simplePos="0" relativeHeight="251659264" behindDoc="0" locked="0" layoutInCell="1" allowOverlap="1" wp14:anchorId="188CB946" wp14:editId="2ED8ED22">
                <wp:simplePos x="0" y="0"/>
                <wp:positionH relativeFrom="margin">
                  <wp:posOffset>3362325</wp:posOffset>
                </wp:positionH>
                <wp:positionV relativeFrom="paragraph">
                  <wp:posOffset>114300</wp:posOffset>
                </wp:positionV>
                <wp:extent cx="3477260" cy="859790"/>
                <wp:effectExtent l="0" t="0" r="889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77260" cy="859790"/>
                        </a:xfrm>
                        <a:prstGeom prst="rect">
                          <a:avLst/>
                        </a:prstGeom>
                        <a:noFill/>
                        <a:ln w="9525">
                          <a:noFill/>
                          <a:miter lim="800000"/>
                          <a:headEnd/>
                          <a:tailEnd/>
                        </a:ln>
                      </wps:spPr>
                      <wps:txbx>
                        <w:txbxContent>
                          <w:p w14:paraId="35F103B7" w14:textId="6EECD5CB" w:rsidR="008E75E3" w:rsidRPr="00A43985" w:rsidRDefault="00701B9F" w:rsidP="008E75E3">
                            <w:pPr>
                              <w:widowControl w:val="0"/>
                              <w:spacing w:after="0"/>
                              <w:jc w:val="right"/>
                              <w:rPr>
                                <w:rFonts w:ascii="Aptos Display" w:hAnsi="Aptos Display"/>
                              </w:rPr>
                            </w:pPr>
                            <w:r w:rsidRPr="00701B9F">
                              <w:rPr>
                                <w:rFonts w:ascii="Aptos Display" w:hAnsi="Aptos Display"/>
                              </w:rPr>
                              <w:t>Austin, TX 78723</w:t>
                            </w:r>
                            <w:r w:rsidR="003B35E8" w:rsidRPr="00A43985">
                              <w:rPr>
                                <w:rFonts w:ascii="Aptos Display" w:hAnsi="Aptos Display"/>
                              </w:rPr>
                              <w:br/>
                            </w:r>
                            <w:hyperlink r:id="rId12" w:history="1">
                              <w:r w:rsidR="00F94C64" w:rsidRPr="00A43985">
                                <w:rPr>
                                  <w:rStyle w:val="Hyperlink"/>
                                  <w:rFonts w:ascii="Aptos Display" w:hAnsi="Aptos Display" w:cs="Noto Sans SemiBold"/>
                                  <w:color w:val="auto"/>
                                  <w:u w:val="none"/>
                                </w:rPr>
                                <w:t>+1 (</w:t>
                              </w:r>
                              <w:r>
                                <w:rPr>
                                  <w:rStyle w:val="Hyperlink"/>
                                  <w:rFonts w:ascii="Aptos Display" w:hAnsi="Aptos Display" w:cs="Noto Sans SemiBold"/>
                                  <w:color w:val="auto"/>
                                  <w:u w:val="none"/>
                                </w:rPr>
                                <w:t>512</w:t>
                              </w:r>
                              <w:r w:rsidR="00F94C64" w:rsidRPr="00A43985">
                                <w:rPr>
                                  <w:rStyle w:val="Hyperlink"/>
                                  <w:rFonts w:ascii="Aptos Display" w:hAnsi="Aptos Display" w:cs="Noto Sans SemiBold"/>
                                  <w:color w:val="auto"/>
                                  <w:u w:val="none"/>
                                </w:rPr>
                                <w:t xml:space="preserve">) </w:t>
                              </w:r>
                              <w:r>
                                <w:rPr>
                                  <w:rStyle w:val="Hyperlink"/>
                                  <w:rFonts w:ascii="Aptos Display" w:hAnsi="Aptos Display" w:cs="Noto Sans SemiBold"/>
                                  <w:color w:val="auto"/>
                                  <w:u w:val="none"/>
                                </w:rPr>
                                <w:t>537</w:t>
                              </w:r>
                              <w:r w:rsidR="00BB76B0" w:rsidRPr="00A43985">
                                <w:rPr>
                                  <w:rStyle w:val="Hyperlink"/>
                                  <w:rFonts w:ascii="Aptos Display" w:hAnsi="Aptos Display" w:cs="Noto Sans SemiBold"/>
                                  <w:color w:val="auto"/>
                                  <w:u w:val="none"/>
                                </w:rPr>
                                <w:t xml:space="preserve"> </w:t>
                              </w:r>
                              <w:r>
                                <w:rPr>
                                  <w:rStyle w:val="Hyperlink"/>
                                  <w:rFonts w:ascii="Aptos Display" w:hAnsi="Aptos Display" w:cs="Noto Sans SemiBold"/>
                                  <w:color w:val="auto"/>
                                  <w:u w:val="none"/>
                                </w:rPr>
                                <w:t>0951</w:t>
                              </w:r>
                            </w:hyperlink>
                            <w:r w:rsidR="00685BE6" w:rsidRPr="00A43985">
                              <w:rPr>
                                <w:rFonts w:ascii="Aptos Display" w:hAnsi="Aptos Display"/>
                              </w:rPr>
                              <w:t>‬</w:t>
                            </w:r>
                            <w:r w:rsidR="00F94C64" w:rsidRPr="00A43985">
                              <w:rPr>
                                <w:rFonts w:ascii="Aptos Display" w:hAnsi="Aptos Display" w:cs="Noto Sans SemiBold"/>
                              </w:rPr>
                              <w:t xml:space="preserve"> </w:t>
                            </w:r>
                          </w:p>
                          <w:p w14:paraId="756B485A" w14:textId="536A1E8F" w:rsidR="00F94C64" w:rsidRPr="00A43985" w:rsidRDefault="008E75E3" w:rsidP="008C5C37">
                            <w:pPr>
                              <w:widowControl w:val="0"/>
                              <w:spacing w:after="0"/>
                              <w:jc w:val="right"/>
                              <w:rPr>
                                <w:rFonts w:ascii="Aptos Display" w:hAnsi="Aptos Display"/>
                                <w:b/>
                                <w:bCs/>
                              </w:rPr>
                            </w:pPr>
                            <w:r w:rsidRPr="00A43985">
                              <w:rPr>
                                <w:rFonts w:ascii="Aptos Display" w:hAnsi="Aptos Display"/>
                              </w:rPr>
                              <w:t xml:space="preserve"> </w:t>
                            </w:r>
                            <w:hyperlink r:id="rId13" w:history="1">
                              <w:r w:rsidR="00EF6A03" w:rsidRPr="00A43985">
                                <w:rPr>
                                  <w:rFonts w:ascii="Aptos Display" w:hAnsi="Aptos Display"/>
                                </w:rPr>
                                <w:t xml:space="preserve"> </w:t>
                              </w:r>
                              <w:r w:rsidR="00B91D4B" w:rsidRPr="00B91D4B">
                                <w:rPr>
                                  <w:rStyle w:val="Hyperlink"/>
                                  <w:rFonts w:ascii="Aptos Display" w:hAnsi="Aptos Display"/>
                                  <w:b/>
                                  <w:bCs/>
                                </w:rPr>
                                <w:t>johnm911987</w:t>
                              </w:r>
                              <w:r w:rsidR="00BB76B0" w:rsidRPr="00A43985">
                                <w:rPr>
                                  <w:rStyle w:val="Hyperlink"/>
                                  <w:rFonts w:ascii="Aptos Display" w:hAnsi="Aptos Display"/>
                                  <w:b/>
                                  <w:bCs/>
                                </w:rPr>
                                <w:t>@gmail.com</w:t>
                              </w:r>
                            </w:hyperlink>
                            <w:hyperlink r:id="rId14" w:history="1"/>
                            <w:r w:rsidR="001C2709" w:rsidRPr="00A43985">
                              <w:rPr>
                                <w:rFonts w:ascii="Aptos Display" w:hAnsi="Aptos Display"/>
                                <w:b/>
                                <w:bCs/>
                              </w:rPr>
                              <w:t xml:space="preserve"> </w:t>
                            </w:r>
                          </w:p>
                        </w:txbxContent>
                      </wps:txbx>
                      <wps:bodyPr rot="0" vert="horz" wrap="square" lIns="91440" tIns="45720" rIns="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88CB946" id="_x0000_t202" coordsize="21600,21600" o:spt="202" path="m,l,21600r21600,l21600,xe">
                <v:stroke joinstyle="miter"/>
                <v:path gradientshapeok="t" o:connecttype="rect"/>
              </v:shapetype>
              <v:shape id="Text Box 2" o:spid="_x0000_s1026" type="#_x0000_t202" style="position:absolute;margin-left:264.75pt;margin-top:9pt;width:273.8pt;height:67.7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" filled="f" stroked="f">
                <v:textbox inset=",,0">
                  <w:txbxContent>
                    <w:p w14:paraId="35F103B7" w14:textId="6EECD5CB" w:rsidR="008E75E3" w:rsidRPr="00A43985" w:rsidRDefault="00701B9F" w:rsidP="008E75E3">
                      <w:pPr>
                        <w:widowControl w:val="0"/>
                        <w:spacing w:after="0"/>
                        <w:jc w:val="right"/>
                        <w:rPr>
                          <w:rFonts w:ascii="Aptos Display" w:hAnsi="Aptos Display"/>
                        </w:rPr>
                      </w:pPr>
                      <w:r w:rsidRPr="00701B9F">
                        <w:rPr>
                          <w:rFonts w:ascii="Aptos Display" w:hAnsi="Aptos Display"/>
                        </w:rPr>
                        <w:t>Austin, TX 78723</w:t>
                      </w:r>
                      <w:r w:rsidR="003B35E8" w:rsidRPr="00A43985">
                        <w:rPr>
                          <w:rFonts w:ascii="Aptos Display" w:hAnsi="Aptos Display"/>
                        </w:rPr>
                        <w:br/>
                      </w:r>
                      <w:hyperlink r:id="rId15" w:history="1">
                        <w:r w:rsidR="00F94C64" w:rsidRPr="00A43985">
                          <w:rPr>
                            <w:rStyle w:val="Hyperlink"/>
                            <w:rFonts w:ascii="Aptos Display" w:hAnsi="Aptos Display" w:cs="Noto Sans SemiBold"/>
                            <w:color w:val="auto"/>
                            <w:u w:val="none"/>
                          </w:rPr>
                          <w:t>+1 (</w:t>
                        </w:r>
                        <w:r>
                          <w:rPr>
                            <w:rStyle w:val="Hyperlink"/>
                            <w:rFonts w:ascii="Aptos Display" w:hAnsi="Aptos Display" w:cs="Noto Sans SemiBold"/>
                            <w:color w:val="auto"/>
                            <w:u w:val="none"/>
                          </w:rPr>
                          <w:t>512</w:t>
                        </w:r>
                        <w:r w:rsidR="00F94C64" w:rsidRPr="00A43985">
                          <w:rPr>
                            <w:rStyle w:val="Hyperlink"/>
                            <w:rFonts w:ascii="Aptos Display" w:hAnsi="Aptos Display" w:cs="Noto Sans SemiBold"/>
                            <w:color w:val="auto"/>
                            <w:u w:val="none"/>
                          </w:rPr>
                          <w:t xml:space="preserve">) </w:t>
                        </w:r>
                        <w:r>
                          <w:rPr>
                            <w:rStyle w:val="Hyperlink"/>
                            <w:rFonts w:ascii="Aptos Display" w:hAnsi="Aptos Display" w:cs="Noto Sans SemiBold"/>
                            <w:color w:val="auto"/>
                            <w:u w:val="none"/>
                          </w:rPr>
                          <w:t>537</w:t>
                        </w:r>
                        <w:r w:rsidR="00BB76B0" w:rsidRPr="00A43985">
                          <w:rPr>
                            <w:rStyle w:val="Hyperlink"/>
                            <w:rFonts w:ascii="Aptos Display" w:hAnsi="Aptos Display" w:cs="Noto Sans SemiBold"/>
                            <w:color w:val="auto"/>
                            <w:u w:val="none"/>
                          </w:rPr>
                          <w:t xml:space="preserve"> </w:t>
                        </w:r>
                        <w:r>
                          <w:rPr>
                            <w:rStyle w:val="Hyperlink"/>
                            <w:rFonts w:ascii="Aptos Display" w:hAnsi="Aptos Display" w:cs="Noto Sans SemiBold"/>
                            <w:color w:val="auto"/>
                            <w:u w:val="none"/>
                          </w:rPr>
                          <w:t>0951</w:t>
                        </w:r>
                      </w:hyperlink>
                      <w:r w:rsidR="00685BE6" w:rsidRPr="00A43985">
                        <w:rPr>
                          <w:rFonts w:ascii="Aptos Display" w:hAnsi="Aptos Display"/>
                        </w:rPr>
                        <w:t>‬</w:t>
                      </w:r>
                      <w:r w:rsidR="00F94C64" w:rsidRPr="00A43985">
                        <w:rPr>
                          <w:rFonts w:ascii="Aptos Display" w:hAnsi="Aptos Display" w:cs="Noto Sans SemiBold"/>
                        </w:rPr>
                        <w:t xml:space="preserve"> </w:t>
                      </w:r>
                    </w:p>
                    <w:p w14:paraId="756B485A" w14:textId="536A1E8F" w:rsidR="00F94C64" w:rsidRPr="00A43985" w:rsidRDefault="008E75E3" w:rsidP="008C5C37">
                      <w:pPr>
                        <w:widowControl w:val="0"/>
                        <w:spacing w:after="0"/>
                        <w:jc w:val="right"/>
                        <w:rPr>
                          <w:rFonts w:ascii="Aptos Display" w:hAnsi="Aptos Display"/>
                          <w:b/>
                          <w:bCs/>
                        </w:rPr>
                      </w:pPr>
                      <w:r w:rsidRPr="00A43985">
                        <w:rPr>
                          <w:rFonts w:ascii="Aptos Display" w:hAnsi="Aptos Display"/>
                        </w:rPr>
                        <w:t xml:space="preserve"> </w:t>
                      </w:r>
                      <w:hyperlink r:id="rId16" w:history="1">
                        <w:r w:rsidR="00EF6A03" w:rsidRPr="00A43985">
                          <w:rPr>
                            <w:rFonts w:ascii="Aptos Display" w:hAnsi="Aptos Display"/>
                          </w:rPr>
                          <w:t xml:space="preserve"> </w:t>
                        </w:r>
                        <w:r w:rsidR="00B91D4B" w:rsidRPr="00B91D4B">
                          <w:rPr>
                            <w:rStyle w:val="Hyperlink"/>
                            <w:rFonts w:ascii="Aptos Display" w:hAnsi="Aptos Display"/>
                            <w:b/>
                            <w:bCs/>
                          </w:rPr>
                          <w:t>johnm911987</w:t>
                        </w:r>
                        <w:r w:rsidR="00BB76B0" w:rsidRPr="00A43985">
                          <w:rPr>
                            <w:rStyle w:val="Hyperlink"/>
                            <w:rFonts w:ascii="Aptos Display" w:hAnsi="Aptos Display"/>
                            <w:b/>
                            <w:bCs/>
                          </w:rPr>
                          <w:t>@gmail.com</w:t>
                        </w:r>
                      </w:hyperlink>
                      <w:hyperlink r:id="rId17" w:history="1"/>
                      <w:r w:rsidR="001C2709" w:rsidRPr="00A43985">
                        <w:rPr>
                          <w:rFonts w:ascii="Aptos Display" w:hAnsi="Aptos Display"/>
                          <w:b/>
                          <w:bCs/>
                        </w:rPr>
                        <w:t xml:space="preserve"> </w:t>
                      </w:r>
                    </w:p>
                  </w:txbxContent>
                </v:textbox>
                <w10:wrap type="square" anchorx="margin"/>
              </v:shape>
            </w:pict>
          </mc:Fallback>
        </mc:AlternateContent>
      </w:r>
      <w:r w:rsidR="003B35E8" w:rsidRPr="003B35E8">
        <w:t xml:space="preserve"> </w:t>
      </w:r>
      <w:r w:rsidR="00701B9F" w:rsidRPr="00701B9F">
        <w:rPr>
          <w:rFonts w:ascii="Aptos Display" w:hAnsi="Aptos Display"/>
        </w:rPr>
        <w:t>John Yeglinski</w:t>
      </w:r>
      <w:r w:rsidR="008E75E3" w:rsidRPr="003B35E8">
        <w:rPr>
          <w:rFonts w:ascii="Aptos Display" w:hAnsi="Aptos Display"/>
        </w:rPr>
        <w:t xml:space="preserve"> </w:t>
      </w:r>
    </w:p>
    <w:p w14:paraId="2365A0B5" w14:textId="2E460C4C" w:rsidR="00F94C64" w:rsidRPr="003B35E8" w:rsidRDefault="00ED39B5" w:rsidP="00F94C64">
      <w:pPr>
        <w:pStyle w:val="NoSpacing"/>
        <w:rPr>
          <w:rFonts w:ascii="Aptos Display" w:hAnsi="Aptos Display" w:cs="Noto Sans Light"/>
          <w:b/>
          <w:spacing w:val="20"/>
          <w:sz w:val="28"/>
          <w:szCs w:val="28"/>
        </w:rPr>
      </w:pPr>
      <w:r w:rsidRPr="003B35E8">
        <w:rPr>
          <w:rFonts w:ascii="Aptos Display" w:hAnsi="Aptos Display" w:cs="Noto Sans Light"/>
          <w:spacing w:val="20"/>
          <w:sz w:val="28"/>
          <w:szCs w:val="28"/>
        </w:rPr>
        <w:t xml:space="preserve">Senior Software Engineer</w:t>
      </w:r>
      <w:r w:rsidR="00DC278C" w:rsidRPr="003B35E8">
        <w:rPr>
          <w:rFonts w:ascii="Aptos Display" w:hAnsi="Aptos Display" w:cs="Noto Sans Light"/>
          <w:spacing w:val="20"/>
          <w:sz w:val="28"/>
          <w:szCs w:val="28"/>
        </w:rPr>
        <w:t/>
      </w:r>
      <w:r w:rsidRPr="003B35E8">
        <w:rPr>
          <w:rFonts w:ascii="Aptos Display" w:hAnsi="Aptos Display" w:cs="Noto Sans Light"/>
          <w:spacing w:val="20"/>
          <w:sz w:val="28"/>
          <w:szCs w:val="28"/>
        </w:rPr>
        <w:t/>
      </w:r>
    </w:p>
    <w:p w14:paraId="6B48524A" w14:textId="472E7B77" w:rsidR="00AA79C2" w:rsidRPr="003B35E8" w:rsidRDefault="00ED39B5" w:rsidP="00A76165">
      <w:pPr>
        <w:widowControl w:val="0"/>
        <w:spacing w:before="360" w:after="0"/>
        <w:jc w:val="both"/>
        <w:rPr>
          <w:rFonts w:ascii="Aptos Display" w:hAnsi="Aptos Display" w:cs="Noto Sans Light"/>
        </w:rPr>
      </w:pPr>
      <w:bookmarkStart w:id="1" w:name="_Hlk168578304"/>
      <w:bookmarkEnd w:id="0"/>
      <w:r w:rsidRPr="003B35E8">
        <w:rPr>
          <w:rFonts w:ascii="Aptos Display" w:hAnsi="Aptos Display" w:cs="Arial"/>
          <w:iCs/>
        </w:rPr>
        <w:t xml:space="preserve">Results-oriented Senior Software Engineer with over 10 years of experience in backend development, specializing in Identity and Access Management (IAM) and AI integration. Proven expertise in designing and implementing secure, scalable applications with a strong foundation in microservices architecture and cloud technologies. Adept at leveraging Golang, PostgreSQL, and Redis to build high-performance systems tailored for high-security environments.</w:t>
      </w:r>
      <w:r w:rsidR="00AA79C2" w:rsidRPr="003B35E8">
        <w:rPr>
          <w:rFonts w:ascii="Aptos Display" w:hAnsi="Aptos Display" w:cs="Noto Sans Light"/>
        </w:rPr>
        <w:t xml:space="preserve"> </w:t>
      </w:r>
    </w:p>
    <w:bookmarkEnd w:id="1"/>
    <w:p w14:paraId="050ED977" w14:textId="7D08C6AE" w:rsidR="004A24A2" w:rsidRPr="003B35E8" w:rsidRDefault="00000000" w:rsidP="00EB1984">
      <w:pPr>
        <w:pStyle w:val="Heading1"/>
        <w:rPr>
          <w:rFonts w:ascii="Aptos Display" w:hAnsi="Aptos Display"/>
        </w:rPr>
      </w:pPr>
      <w:sdt>
        <w:sdtPr>
          <w:rPr>
            <w:rFonts w:ascii="Aptos Display" w:hAnsi="Aptos Display"/>
          </w:rPr>
          <w:id w:val="592895854"/>
          <w:placeholder>
            <w:docPart w:val="8768512D5C7D4D77BAF29AC891BE7CA3"/>
          </w:placeholder>
          <w:temporary/>
          <w:showingPlcHdr/>
          <w15:appearance w15:val="hidden"/>
        </w:sdtPr>
        <w:sdtContent>
          <w:r w:rsidR="004A24A2" w:rsidRPr="003B35E8">
            <w:rPr>
              <w:rFonts w:ascii="Aptos Display" w:hAnsi="Aptos Display"/>
            </w:rPr>
            <w:t>Skills &amp; abilities</w:t>
          </w:r>
        </w:sdtContent>
      </w:sdt>
      <w:r w:rsidR="00946859" w:rsidRPr="003B35E8">
        <w:rPr>
          <w:rFonts w:ascii="Aptos Display" w:hAnsi="Aptos Display"/>
        </w:rPr>
        <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Backend Technologies</w:t>
      </w:r>
      <w:r w:rsidRPr="003B35E8">
        <w:rPr>
          <w:rFonts w:ascii="Aptos Display" w:eastAsia="Arial" w:hAnsi="Aptos Display" w:cs="Arial"/>
          <w:bCs/>
        </w:rPr>
        <w:t xml:space="preserve">: Golang, Microservices, gRPC, PostgreSQL, Redis</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Identity &amp; Access Management</w:t>
      </w:r>
      <w:r w:rsidRPr="003B35E8">
        <w:rPr>
          <w:rFonts w:ascii="Aptos Display" w:eastAsia="Arial" w:hAnsi="Aptos Display" w:cs="Arial"/>
          <w:bCs/>
        </w:rPr>
        <w:t xml:space="preserve">: IAM, authN, authZ, Okta, Auth0</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Cloud &amp; AI Technologies</w:t>
      </w:r>
      <w:r w:rsidRPr="003B35E8">
        <w:rPr>
          <w:rFonts w:ascii="Aptos Display" w:eastAsia="Arial" w:hAnsi="Aptos Display" w:cs="Arial"/>
          <w:bCs/>
        </w:rPr>
        <w:t xml:space="preserve">: AWS, Azure, Docker, Kubernetes, AI Workflows</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Development Frameworks</w:t>
      </w:r>
      <w:r w:rsidRPr="003B35E8">
        <w:rPr>
          <w:rFonts w:ascii="Aptos Display" w:eastAsia="Arial" w:hAnsi="Aptos Display" w:cs="Arial"/>
          <w:bCs/>
        </w:rPr>
        <w:t xml:space="preserve">: Spring Boot, Node.js, Express.js, Flask, Django</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DevOps &amp; CI/CD</w:t>
      </w:r>
      <w:r w:rsidRPr="003B35E8">
        <w:rPr>
          <w:rFonts w:ascii="Aptos Display" w:eastAsia="Arial" w:hAnsi="Aptos Display" w:cs="Arial"/>
          <w:bCs/>
        </w:rPr>
        <w:t xml:space="preserve">: Jenkins, Git, Terraform, Ansible, Scripting</w:t>
      </w:r>
    </w:p>
    <w:p w14:paraId="4B27D93C" w14:textId="77777777" w:rsidR="00C335CD" w:rsidRPr="003B35E8" w:rsidRDefault="00E659E3" w:rsidP="00F26BFA">
      <w:pPr>
        <w:pStyle w:val="Heading1"/>
        <w:rPr>
          <w:rFonts w:ascii="Aptos Display" w:hAnsi="Aptos Display"/>
        </w:rPr>
      </w:pPr>
      <w:r w:rsidRPr="003B35E8">
        <w:rPr>
          <w:rFonts w:ascii="Aptos Display" w:hAnsi="Aptos Display"/>
        </w:rPr>
        <w:t>Work Experience</w:t>
      </w:r>
    </w:p>
    <w:p w14:paraId="20F3C0BD" w14:textId="134656CF" w:rsidR="00440687" w:rsidRPr="003B35E8" w:rsidRDefault="00ED39B5" w:rsidP="00351354">
      <w:pPr>
        <w:pStyle w:val="Heading2"/>
        <w:rPr>
          <w:rFonts w:ascii="Aptos Display" w:hAnsi="Aptos Display" w:cs="Noto Sans Light"/>
          <w:b w:val="0"/>
          <w:i/>
          <w:iCs/>
        </w:rPr>
      </w:pPr>
      <w:bookmarkStart w:id="2" w:name="_Hlk167719778"/>
      <w:r w:rsidRPr="003B35E8">
        <w:rPr>
          <w:rFonts w:ascii="Aptos Display" w:hAnsi="Aptos Display"/>
          <w:b w:val="0"/>
        </w:rPr>
        <w:t xml:space="preserve">Senior Software Engineer at </w:t>
      </w:r>
      <w:r w:rsidR="00241A31" w:rsidRPr="00241A31">
        <w:rPr>
          <w:rFonts w:ascii="Aptos Display" w:hAnsi="Aptos Display"/>
          <w:b w:val="0"/>
        </w:rPr>
        <w:t>Kellton</w:t>
      </w:r>
      <w:r w:rsidR="00084DE5" w:rsidRPr="003B35E8">
        <w:rPr>
          <w:rFonts w:ascii="Aptos Display" w:hAnsi="Aptos Display"/>
          <w:b w:val="0"/>
        </w:rPr>
        <w:t xml:space="preserve"> | </w:t>
      </w:r>
      <w:r w:rsidR="00084DE5" w:rsidRPr="00E02D18">
        <w:rPr>
          <w:rFonts w:ascii="Aptos Display" w:hAnsi="Aptos Display"/>
          <w:b w:val="0"/>
        </w:rPr>
        <w:t>Austin, Tx</w:t>
      </w:r>
      <w:r w:rsidR="004640B7" w:rsidRPr="003B35E8">
        <w:rPr>
          <w:rFonts w:ascii="Aptos Display" w:hAnsi="Aptos Display"/>
          <w:b w:val="0"/>
        </w:rPr>
        <w:tab/>
      </w:r>
      <w:r w:rsidR="000A0356" w:rsidRPr="003B35E8">
        <w:rPr>
          <w:rFonts w:ascii="Aptos Display" w:hAnsi="Aptos Display"/>
          <w:b w:val="0"/>
        </w:rPr>
        <w:tab/>
      </w:r>
      <w:r w:rsidR="000A0356" w:rsidRPr="003B35E8">
        <w:rPr>
          <w:rFonts w:ascii="Aptos Display" w:hAnsi="Aptos Display"/>
          <w:b w:val="0"/>
        </w:rPr>
        <w:tab/>
      </w:r>
      <w:r w:rsidR="000A0356" w:rsidRPr="003B35E8">
        <w:rPr>
          <w:rFonts w:ascii="Aptos Display" w:hAnsi="Aptos Display"/>
          <w:b w:val="0"/>
        </w:rPr>
        <w:tab/>
      </w:r>
      <w:r w:rsidR="004640B7" w:rsidRPr="003B35E8">
        <w:rPr>
          <w:rFonts w:ascii="Aptos Display" w:hAnsi="Aptos Display" w:cs="Noto Sans Light"/>
          <w:b w:val="0"/>
          <w:i/>
          <w:iCs/>
        </w:rPr>
        <w:t xml:space="preserve"> </w:t>
      </w:r>
      <w:r w:rsidR="0046298E">
        <w:rPr>
          <w:rFonts w:ascii="Aptos Display" w:hAnsi="Aptos Display" w:cs="Noto Sans Light"/>
          <w:b w:val="0"/>
          <w:i/>
          <w:iCs/>
        </w:rPr>
        <w:tab/>
      </w:r>
      <w:r w:rsidR="00E02D18">
        <w:rPr>
          <w:rFonts w:ascii="Aptos Display" w:hAnsi="Aptos Display" w:cs="Noto Sans Light"/>
          <w:b w:val="0"/>
          <w:i/>
          <w:iCs/>
        </w:rPr>
        <w:t>A</w:t>
      </w:r>
      <w:r w:rsidR="00084DE5">
        <w:rPr>
          <w:rFonts w:ascii="Aptos Display" w:hAnsi="Aptos Display" w:cs="Noto Sans Light"/>
          <w:b w:val="0"/>
          <w:i/>
          <w:iCs/>
        </w:rPr>
        <w:t>ug</w:t>
      </w:r>
      <w:r w:rsidR="004640B7" w:rsidRPr="003B35E8">
        <w:rPr>
          <w:rFonts w:ascii="Aptos Display" w:hAnsi="Aptos Display" w:cs="Noto Sans Light"/>
          <w:b w:val="0"/>
          <w:i/>
          <w:iCs/>
        </w:rPr>
        <w:t xml:space="preserve"> 202</w:t>
      </w:r>
      <w:r w:rsidR="00E02D18">
        <w:rPr>
          <w:rFonts w:ascii="Aptos Display" w:hAnsi="Aptos Display" w:cs="Noto Sans Light"/>
          <w:b w:val="0"/>
          <w:i/>
          <w:iCs/>
        </w:rPr>
        <w:t>0</w:t>
      </w:r>
      <w:r w:rsidR="004640B7" w:rsidRPr="003B35E8">
        <w:rPr>
          <w:rFonts w:ascii="Aptos Display" w:hAnsi="Aptos Display" w:cs="Noto Sans Light"/>
          <w:b w:val="0"/>
          <w:i/>
          <w:iCs/>
        </w:rPr>
        <w:t xml:space="preserve"> – Present</w:t>
      </w:r>
      <w:r w:rsidR="00440687" w:rsidRPr="003B35E8">
        <w:rPr>
          <w:rFonts w:ascii="Aptos Display" w:hAnsi="Aptos Display"/>
          <w:b w:val="0"/>
        </w:rPr>
        <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Developed a next-gen </w:t>
      </w:r>
      <w:r w:rsidRPr="003B35E8">
        <w:rPr>
          <w:rFonts w:ascii="Aptos Display" w:hAnsi="Aptos Display"/>
          <w:b/>
          <w:bCs/>
        </w:rPr>
        <w:t xml:space="preserve">IAM platform</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leveraging </w:t>
      </w:r>
      <w:r w:rsidRPr="003B35E8">
        <w:rPr>
          <w:rFonts w:ascii="Aptos Display" w:hAnsi="Aptos Display"/>
          <w:b/>
          <w:bCs/>
        </w:rPr>
        <w:t xml:space="preserve">Golang</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Microservices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that integrates with various identity providers such as </w:t>
      </w:r>
      <w:r w:rsidRPr="003B35E8">
        <w:rPr>
          <w:rFonts w:ascii="Aptos Display" w:hAnsi="Aptos Display"/>
          <w:b/>
          <w:bCs/>
        </w:rPr>
        <w:t xml:space="preserve">Okta</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Auth0</w:t>
      </w:r>
      <w:r w:rsidRPr="003B35E8">
        <w:rPr>
          <w:rFonts w:ascii="Aptos Display" w:hAnsi="Aptos Display"/>
        </w:rPr>
        <w:t/>
      </w:r>
      <w:r w:rsidRPr="003B35E8">
        <w:rPr>
          <w:rFonts w:ascii="Aptos Display" w:hAnsi="Aptos Display"/>
          <w:b/>
          <w:bCs/>
        </w:rPr>
        <w:t/>
      </w:r>
      <w:r w:rsidRPr="003B35E8">
        <w:rPr>
          <w:rFonts w:ascii="Aptos Display" w:hAnsi="Aptos Display"/>
        </w:rPr>
        <w:t xml:space="preserve">.</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Designed and implemented a secure backend infrastructure using </w:t>
      </w:r>
      <w:r w:rsidRPr="003B35E8">
        <w:rPr>
          <w:rFonts w:ascii="Aptos Display" w:hAnsi="Aptos Display"/>
          <w:b/>
          <w:bCs/>
        </w:rPr>
        <w:t xml:space="preserve">PostgreSQL</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Redis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data persistence and caching.</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Collaborated in transitioning legacy systems to a microservices architecture using </w:t>
      </w:r>
      <w:r w:rsidRPr="003B35E8">
        <w:rPr>
          <w:rFonts w:ascii="Aptos Display" w:hAnsi="Aptos Display"/>
          <w:b/>
          <w:bCs/>
        </w:rPr>
        <w:t xml:space="preserve">gRPC</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inter-service communication.</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Developed automated workflows powered by AI for managing user access and permissions, enhancing security across enterprise applications.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Implemented CI/CD pipelines using </w:t>
      </w:r>
      <w:r w:rsidRPr="003B35E8">
        <w:rPr>
          <w:rFonts w:ascii="Aptos Display" w:hAnsi="Aptos Display"/>
          <w:b/>
          <w:bCs/>
        </w:rPr>
        <w:t xml:space="preserve">Jenkins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to streamline deployments and ensure consistent build quality.</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Utilized </w:t>
      </w:r>
      <w:r w:rsidRPr="003B35E8">
        <w:rPr>
          <w:rFonts w:ascii="Aptos Display" w:hAnsi="Aptos Display"/>
          <w:b/>
          <w:bCs/>
        </w:rPr>
        <w:t xml:space="preserve">Docker</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Kubernetes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containerization and orchestration of microservices in a cloud environment.</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Conducted performance tuning and optimization for backend services to handle high throughput and low latency requirements.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Engaged in comprehensive unit and integration testing to ensure code reliability and maintainability.</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Created API documentation utilizing </w:t>
      </w:r>
      <w:r w:rsidRPr="003B35E8">
        <w:rPr>
          <w:rFonts w:ascii="Aptos Display" w:hAnsi="Aptos Display"/>
          <w:b/>
          <w:bCs/>
        </w:rPr>
        <w:t xml:space="preserve">Swagger</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internal teams and third-party integrations.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Integrated monitoring and logging solutions using </w:t>
      </w:r>
      <w:r w:rsidRPr="003B35E8">
        <w:rPr>
          <w:rFonts w:ascii="Aptos Display" w:hAnsi="Aptos Display"/>
          <w:b/>
          <w:bCs/>
        </w:rPr>
        <w:t xml:space="preserve">Prometheus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ELK stack</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to enhance visibility into application performance and security events.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Engineered solutions to ensure data encryption in transit and at rest, adhering to compliance standards.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Collaborated with cross-functional teams to integrate AI-driven access management features, improving the overall user experience.</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Participated in code reviews, contributing to team knowledge sharing and best practices.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Engaged in rapid prototyping and MVP development, focusing on rapid iteration based on user feedback.</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Leveraged cloud services (AWS/Azure) for deployment and scalability of applications.</w:t>
      </w:r>
    </w:p>
    <w:p w14:paraId="3096CBFD" w14:textId="7C92532F" w:rsidR="00440687" w:rsidRPr="003B35E8" w:rsidRDefault="002448DD" w:rsidP="00351354">
      <w:pPr>
        <w:pStyle w:val="Heading2"/>
        <w:rPr>
          <w:rFonts w:ascii="Aptos Display" w:hAnsi="Aptos Display" w:cs="Noto Sans Light"/>
          <w:b w:val="0"/>
          <w:i/>
          <w:iCs/>
        </w:rPr>
      </w:pPr>
      <w:bookmarkStart w:id="3" w:name="_Hlk167719791"/>
      <w:r>
        <w:rPr>
          <w:rFonts w:ascii="Aptos Display" w:hAnsi="Aptos Display"/>
          <w:b w:val="0"/>
        </w:rPr>
        <w:t>Software Engineer</w:t>
      </w:r>
      <w:r w:rsidR="00440687" w:rsidRPr="003B35E8">
        <w:rPr>
          <w:rFonts w:ascii="Aptos Display" w:hAnsi="Aptos Display"/>
          <w:b w:val="0"/>
        </w:rPr>
        <w:t xml:space="preserve"> </w:t>
      </w:r>
      <w:r w:rsidR="004640B7" w:rsidRPr="003B35E8">
        <w:rPr>
          <w:rFonts w:ascii="Aptos Display" w:hAnsi="Aptos Display" w:cs="Noto Sans Light"/>
          <w:b w:val="0"/>
        </w:rPr>
        <w:t>at</w:t>
      </w:r>
      <w:r w:rsidR="004640B7" w:rsidRPr="003B35E8">
        <w:rPr>
          <w:rFonts w:ascii="Aptos Display" w:hAnsi="Aptos Display"/>
          <w:b w:val="0"/>
        </w:rPr>
        <w:t xml:space="preserve"> </w:t>
      </w:r>
      <w:r w:rsidR="00241A31" w:rsidRPr="00241A31">
        <w:rPr>
          <w:rFonts w:ascii="Aptos Display" w:hAnsi="Aptos Display"/>
          <w:b w:val="0"/>
        </w:rPr>
        <w:t>Coffee Cup Software</w:t>
      </w:r>
      <w:r w:rsidR="00084DE5" w:rsidRPr="003B35E8">
        <w:rPr>
          <w:rFonts w:ascii="Aptos Display" w:hAnsi="Aptos Display"/>
          <w:b w:val="0"/>
        </w:rPr>
        <w:t xml:space="preserve"> | </w:t>
      </w:r>
      <w:r w:rsidR="00241A31" w:rsidRPr="00241A31">
        <w:rPr>
          <w:rFonts w:ascii="Aptos Display" w:hAnsi="Aptos Display"/>
          <w:b w:val="0"/>
        </w:rPr>
        <w:t>Corpus Christi</w:t>
      </w:r>
      <w:r w:rsidR="00084DE5" w:rsidRPr="003B35E8">
        <w:rPr>
          <w:rFonts w:ascii="Aptos Display" w:hAnsi="Aptos Display"/>
          <w:b w:val="0"/>
        </w:rPr>
        <w:t>, Tx</w:t>
      </w:r>
      <w:r w:rsidR="004640B7" w:rsidRPr="003B35E8">
        <w:rPr>
          <w:rFonts w:ascii="Aptos Display" w:hAnsi="Aptos Display"/>
          <w:b w:val="0"/>
        </w:rPr>
        <w:tab/>
      </w:r>
      <w:r w:rsidR="004640B7" w:rsidRPr="003B35E8">
        <w:rPr>
          <w:rFonts w:ascii="Aptos Display" w:hAnsi="Aptos Display"/>
          <w:b w:val="0"/>
        </w:rPr>
        <w:tab/>
      </w:r>
      <w:r w:rsidR="00440687" w:rsidRPr="003B35E8">
        <w:rPr>
          <w:rFonts w:ascii="Aptos Display" w:hAnsi="Aptos Display" w:cs="Noto Sans Light"/>
          <w:b w:val="0"/>
          <w:i/>
          <w:iCs/>
        </w:rPr>
        <w:t>Ju</w:t>
      </w:r>
      <w:r w:rsidR="00351354" w:rsidRPr="003B35E8">
        <w:rPr>
          <w:rFonts w:ascii="Aptos Display" w:hAnsi="Aptos Display" w:cs="Noto Sans Light"/>
          <w:b w:val="0"/>
          <w:i/>
          <w:iCs/>
        </w:rPr>
        <w:t>l</w:t>
      </w:r>
      <w:r w:rsidR="004640B7" w:rsidRPr="003B35E8">
        <w:rPr>
          <w:rFonts w:ascii="Aptos Display" w:hAnsi="Aptos Display" w:cs="Noto Sans Light"/>
          <w:b w:val="0"/>
          <w:i/>
          <w:iCs/>
        </w:rPr>
        <w:t xml:space="preserve"> 201</w:t>
      </w:r>
      <w:r w:rsidR="00FB2BE9">
        <w:rPr>
          <w:rFonts w:ascii="Aptos Display" w:hAnsi="Aptos Display" w:cs="Noto Sans Light"/>
          <w:b w:val="0"/>
          <w:i/>
          <w:iCs/>
        </w:rPr>
        <w:t>4</w:t>
      </w:r>
      <w:r w:rsidR="004640B7" w:rsidRPr="003B35E8">
        <w:rPr>
          <w:rFonts w:ascii="Aptos Display" w:hAnsi="Aptos Display" w:cs="Noto Sans Light"/>
          <w:b w:val="0"/>
          <w:i/>
          <w:iCs/>
        </w:rPr>
        <w:t xml:space="preserve"> </w:t>
      </w:r>
      <w:r w:rsidR="00E02D18">
        <w:rPr>
          <w:rFonts w:ascii="Aptos Display" w:hAnsi="Aptos Display" w:cs="Noto Sans Light"/>
          <w:b w:val="0"/>
          <w:i/>
          <w:iCs/>
        </w:rPr>
        <w:t>–</w:t>
      </w:r>
      <w:r w:rsidR="004640B7" w:rsidRPr="003B35E8">
        <w:rPr>
          <w:rFonts w:ascii="Aptos Display" w:hAnsi="Aptos Display" w:cs="Noto Sans Light"/>
          <w:b w:val="0"/>
          <w:i/>
          <w:iCs/>
        </w:rPr>
        <w:t xml:space="preserve"> </w:t>
      </w:r>
      <w:r w:rsidR="00440687" w:rsidRPr="003B35E8">
        <w:rPr>
          <w:rFonts w:ascii="Aptos Display" w:hAnsi="Aptos Display" w:cs="Noto Sans Light"/>
          <w:b w:val="0"/>
          <w:i/>
          <w:iCs/>
        </w:rPr>
        <w:t>J</w:t>
      </w:r>
      <w:r w:rsidR="00E02D18">
        <w:rPr>
          <w:rFonts w:ascii="Aptos Display" w:hAnsi="Aptos Display" w:cs="Noto Sans Light"/>
          <w:b w:val="0"/>
          <w:i/>
          <w:iCs/>
        </w:rPr>
        <w:t>ul</w:t>
      </w:r>
      <w:r w:rsidR="004640B7" w:rsidRPr="003B35E8">
        <w:rPr>
          <w:rFonts w:ascii="Aptos Display" w:hAnsi="Aptos Display" w:cs="Noto Sans Light"/>
          <w:b w:val="0"/>
          <w:i/>
          <w:iCs/>
        </w:rPr>
        <w:t xml:space="preserve"> 20</w:t>
      </w:r>
      <w:r w:rsidR="00E02D18">
        <w:rPr>
          <w:rFonts w:ascii="Aptos Display" w:hAnsi="Aptos Display" w:cs="Noto Sans Light"/>
          <w:b w:val="0"/>
          <w:i/>
          <w:iCs/>
        </w:rPr>
        <w:t>20</w:t>
      </w:r>
      <w:r w:rsidR="00440687" w:rsidRPr="003B35E8">
        <w:rPr>
          <w:rFonts w:ascii="Aptos Display" w:hAnsi="Aptos Display"/>
          <w:b w:val="0"/>
        </w:rPr>
        <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Engineered backend services for a cloud-based application using </w:t>
      </w:r>
      <w:r w:rsidRPr="003B35E8">
        <w:rPr>
          <w:rFonts w:ascii="Aptos Display" w:hAnsi="Aptos Display"/>
          <w:b/>
          <w:bCs/>
        </w:rPr>
        <w:t xml:space="preserve">Java</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Spring Boot</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focusing on reliability and scalability in an enterprise context.</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Implemented </w:t>
      </w:r>
      <w:r w:rsidRPr="003B35E8">
        <w:rPr>
          <w:rFonts w:ascii="Aptos Display" w:hAnsi="Aptos Display"/>
          <w:b/>
          <w:bCs/>
        </w:rPr>
        <w:t xml:space="preserve">Microservices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architecture to facilitate independent deployment and scaling of different application components.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Developed authentication and authorization mechanisms compliant with industry standards using </w:t>
      </w:r>
      <w:r w:rsidRPr="003B35E8">
        <w:rPr>
          <w:rFonts w:ascii="Aptos Display" w:hAnsi="Aptos Display"/>
          <w:b/>
          <w:bCs/>
        </w:rPr>
        <w:t xml:space="preserve">OAuth2</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JWT</w:t>
      </w:r>
      <w:r w:rsidRPr="003B35E8">
        <w:rPr>
          <w:rFonts w:ascii="Aptos Display" w:hAnsi="Aptos Display"/>
        </w:rPr>
        <w:t/>
      </w:r>
      <w:r w:rsidRPr="003B35E8">
        <w:rPr>
          <w:rFonts w:ascii="Aptos Display" w:hAnsi="Aptos Display"/>
          <w:b/>
          <w:bCs/>
        </w:rPr>
        <w:t/>
      </w:r>
      <w:r w:rsidRPr="003B35E8">
        <w:rPr>
          <w:rFonts w:ascii="Aptos Display" w:hAnsi="Aptos Display"/>
        </w:rPr>
        <w:t xml:space="preserve">.</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Managed databases using </w:t>
      </w:r>
      <w:r w:rsidRPr="003B35E8">
        <w:rPr>
          <w:rFonts w:ascii="Aptos Display" w:hAnsi="Aptos Display"/>
          <w:b/>
          <w:bCs/>
        </w:rPr>
        <w:t xml:space="preserve">PostgreSQL</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designed schemas optimized for performance.</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Integrated with </w:t>
      </w:r>
      <w:r w:rsidRPr="003B35E8">
        <w:rPr>
          <w:rFonts w:ascii="Aptos Display" w:hAnsi="Aptos Display"/>
          <w:b/>
          <w:bCs/>
        </w:rPr>
        <w:t xml:space="preserve">third-party APIs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to enhance application capabilities and user experience.</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Applied </w:t>
      </w:r>
      <w:r w:rsidRPr="003B35E8">
        <w:rPr>
          <w:rFonts w:ascii="Aptos Display" w:hAnsi="Aptos Display"/>
          <w:b/>
          <w:bCs/>
        </w:rPr>
        <w:t xml:space="preserve">containerization</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principles using </w:t>
      </w:r>
      <w:r w:rsidRPr="003B35E8">
        <w:rPr>
          <w:rFonts w:ascii="Aptos Display" w:hAnsi="Aptos Display"/>
          <w:b/>
          <w:bCs/>
        </w:rPr>
        <w:t xml:space="preserve">Docker</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to streamline development and production workflows.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Wrote extensive unit tests and used </w:t>
      </w:r>
      <w:r w:rsidRPr="003B35E8">
        <w:rPr>
          <w:rFonts w:ascii="Aptos Display" w:hAnsi="Aptos Display"/>
          <w:b/>
          <w:bCs/>
        </w:rPr>
        <w:t xml:space="preserve">JUnit</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continuous integration, ensuring code quality and reducing defect rates.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Collaborated with frontend teams to develop RESTful APIs using </w:t>
      </w:r>
      <w:r w:rsidRPr="003B35E8">
        <w:rPr>
          <w:rFonts w:ascii="Aptos Display" w:hAnsi="Aptos Display"/>
          <w:b/>
          <w:bCs/>
        </w:rPr>
        <w:t xml:space="preserve">Node.js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Express.js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facilitating seamless integration of backend services.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Enhanced application security through regular code audits and vulnerability assessments of the identity platform.</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Utilized cloud technologies such as </w:t>
      </w:r>
      <w:r w:rsidRPr="003B35E8">
        <w:rPr>
          <w:rFonts w:ascii="Aptos Display" w:hAnsi="Aptos Display"/>
          <w:b/>
          <w:bCs/>
        </w:rPr>
        <w:t xml:space="preserve">AWS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deploying microservices, employing automated scaling solutions where applicable.</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Participated in daily stand-ups and agile ceremonies, maintaining transparency on project progress and challenges.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Provided input on technology choices and implementation strategies during architecture discussions.</w:t>
      </w:r>
    </w:p>
    <w:p w14:paraId="48DE6E2C" w14:textId="43658233" w:rsidR="00440687" w:rsidRPr="003B35E8" w:rsidRDefault="002448DD" w:rsidP="000F5D8F">
      <w:pPr>
        <w:pStyle w:val="Heading2"/>
        <w:rPr>
          <w:rFonts w:ascii="Aptos Display" w:hAnsi="Aptos Display" w:cs="Noto Sans Light"/>
          <w:b w:val="0"/>
          <w:i/>
          <w:iCs/>
        </w:rPr>
      </w:pPr>
      <w:r>
        <w:rPr>
          <w:rFonts w:ascii="Aptos Display" w:hAnsi="Aptos Display"/>
          <w:b w:val="0"/>
        </w:rPr>
        <w:t>Software Developer</w:t>
      </w:r>
      <w:r w:rsidR="00440687" w:rsidRPr="003B35E8">
        <w:rPr>
          <w:rFonts w:ascii="Aptos Display" w:hAnsi="Aptos Display"/>
          <w:b w:val="0"/>
        </w:rPr>
        <w:t xml:space="preserve"> </w:t>
      </w:r>
      <w:r w:rsidR="00084DE5" w:rsidRPr="003B35E8">
        <w:rPr>
          <w:rFonts w:ascii="Aptos Display" w:hAnsi="Aptos Display" w:cs="Noto Sans Light"/>
          <w:b w:val="0"/>
        </w:rPr>
        <w:t>At</w:t>
      </w:r>
      <w:r w:rsidR="00084DE5" w:rsidRPr="003B35E8">
        <w:rPr>
          <w:rFonts w:ascii="Aptos Display" w:hAnsi="Aptos Display"/>
          <w:b w:val="0"/>
        </w:rPr>
        <w:t xml:space="preserve"> </w:t>
      </w:r>
      <w:r w:rsidR="00241A31" w:rsidRPr="00241A31">
        <w:rPr>
          <w:rFonts w:ascii="Aptos Display" w:hAnsi="Aptos Display"/>
          <w:b w:val="0"/>
        </w:rPr>
        <w:t>ParallelStaff</w:t>
      </w:r>
      <w:r w:rsidR="00084DE5" w:rsidRPr="003B35E8">
        <w:rPr>
          <w:rFonts w:ascii="Aptos Display" w:hAnsi="Aptos Display"/>
          <w:b w:val="0"/>
        </w:rPr>
        <w:t xml:space="preserve"> | </w:t>
      </w:r>
      <w:r w:rsidR="00241A31" w:rsidRPr="00E02D18">
        <w:rPr>
          <w:rFonts w:ascii="Aptos Display" w:hAnsi="Aptos Display"/>
          <w:b w:val="0"/>
        </w:rPr>
        <w:t>Dallas</w:t>
      </w:r>
      <w:r w:rsidR="00084DE5" w:rsidRPr="003B35E8">
        <w:rPr>
          <w:rFonts w:ascii="Aptos Display" w:hAnsi="Aptos Display"/>
          <w:b w:val="0"/>
        </w:rPr>
        <w:t>, Tx</w:t>
      </w:r>
      <w:r w:rsidR="00084DE5" w:rsidRPr="003B35E8">
        <w:rPr>
          <w:rFonts w:ascii="Aptos Display" w:hAnsi="Aptos Display"/>
          <w:b w:val="0"/>
        </w:rPr>
        <w:tab/>
      </w:r>
      <w:r w:rsidR="004640B7" w:rsidRPr="003B35E8">
        <w:rPr>
          <w:rFonts w:ascii="Aptos Display" w:hAnsi="Aptos Display"/>
          <w:b w:val="0"/>
        </w:rPr>
        <w:tab/>
      </w:r>
      <w:r w:rsidR="0046298E">
        <w:rPr>
          <w:rFonts w:ascii="Aptos Display" w:hAnsi="Aptos Display"/>
          <w:b w:val="0"/>
        </w:rPr>
        <w:tab/>
      </w:r>
      <w:r w:rsidR="0046298E">
        <w:rPr>
          <w:rFonts w:ascii="Aptos Display" w:hAnsi="Aptos Display"/>
          <w:b w:val="0"/>
        </w:rPr>
        <w:tab/>
      </w:r>
      <w:r w:rsidR="0046298E">
        <w:rPr>
          <w:rFonts w:ascii="Aptos Display" w:hAnsi="Aptos Display"/>
          <w:b w:val="0"/>
        </w:rPr>
        <w:tab/>
      </w:r>
      <w:r w:rsidR="00440687" w:rsidRPr="003B35E8">
        <w:rPr>
          <w:rFonts w:ascii="Aptos Display" w:hAnsi="Aptos Display" w:cs="Noto Sans Light"/>
          <w:b w:val="0"/>
          <w:i/>
          <w:iCs/>
        </w:rPr>
        <w:t>Jun</w:t>
      </w:r>
      <w:r w:rsidR="004640B7" w:rsidRPr="003B35E8">
        <w:rPr>
          <w:rFonts w:ascii="Aptos Display" w:hAnsi="Aptos Display" w:cs="Noto Sans Light"/>
          <w:b w:val="0"/>
          <w:i/>
          <w:iCs/>
        </w:rPr>
        <w:t xml:space="preserve"> 20</w:t>
      </w:r>
      <w:r w:rsidR="00E02D18">
        <w:rPr>
          <w:rFonts w:ascii="Aptos Display" w:hAnsi="Aptos Display" w:cs="Noto Sans Light"/>
          <w:b w:val="0"/>
          <w:i/>
          <w:iCs/>
        </w:rPr>
        <w:t>09</w:t>
      </w:r>
      <w:r w:rsidR="004640B7" w:rsidRPr="003B35E8">
        <w:rPr>
          <w:rFonts w:ascii="Aptos Display" w:hAnsi="Aptos Display" w:cs="Noto Sans Light"/>
          <w:b w:val="0"/>
          <w:i/>
          <w:iCs/>
        </w:rPr>
        <w:t xml:space="preserve"> - </w:t>
      </w:r>
      <w:r w:rsidR="00E02D18">
        <w:rPr>
          <w:rFonts w:ascii="Aptos Display" w:hAnsi="Aptos Display" w:cs="Noto Sans Light"/>
          <w:b w:val="0"/>
          <w:i/>
          <w:iCs/>
        </w:rPr>
        <w:t>Jun</w:t>
      </w:r>
      <w:r w:rsidR="004640B7" w:rsidRPr="003B35E8">
        <w:rPr>
          <w:rFonts w:ascii="Aptos Display" w:hAnsi="Aptos Display" w:cs="Noto Sans Light"/>
          <w:b w:val="0"/>
          <w:i/>
          <w:iCs/>
        </w:rPr>
        <w:t xml:space="preserve"> 201</w:t>
      </w:r>
      <w:r w:rsidR="00FB2BE9">
        <w:rPr>
          <w:rFonts w:ascii="Aptos Display" w:hAnsi="Aptos Display" w:cs="Noto Sans Light"/>
          <w:b w:val="0"/>
          <w:i/>
          <w:iCs/>
        </w:rPr>
        <w:t>4</w:t>
      </w:r>
      <w:r w:rsidR="00440687" w:rsidRPr="003B35E8">
        <w:rPr>
          <w:rFonts w:ascii="Aptos Display" w:hAnsi="Aptos Display"/>
          <w:b w:val="0"/>
        </w:rPr>
        <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Assisted in the development of backend components for an enterprise application utilizing </w:t>
      </w:r>
      <w:r w:rsidRPr="003B35E8">
        <w:rPr>
          <w:rFonts w:ascii="Aptos Display" w:hAnsi="Aptos Display" w:cs="Noto Sans Light"/>
          <w:b/>
          <w:bCs/>
        </w:rPr>
        <w:t xml:space="preserve">Python</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and </w:t>
      </w:r>
      <w:r w:rsidRPr="003B35E8">
        <w:rPr>
          <w:rFonts w:ascii="Aptos Display" w:hAnsi="Aptos Display" w:cs="Noto Sans Light"/>
          <w:b/>
          <w:bCs/>
        </w:rPr>
        <w:t xml:space="preserve">Flask</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frameworks.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Contributed to the design and implementation of a basic IAM system that included basic </w:t>
      </w:r>
      <w:r w:rsidRPr="003B35E8">
        <w:rPr>
          <w:rFonts w:ascii="Aptos Display" w:hAnsi="Aptos Display" w:cs="Noto Sans Light"/>
          <w:b/>
          <w:bCs/>
        </w:rPr>
        <w:t xml:space="preserve">authN/authZ</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features.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Developed scripts for data migration and integration tasks utilizing </w:t>
      </w:r>
      <w:r w:rsidRPr="003B35E8">
        <w:rPr>
          <w:rFonts w:ascii="Aptos Display" w:hAnsi="Aptos Display" w:cs="Noto Sans Light"/>
          <w:b/>
          <w:bCs/>
        </w:rPr>
        <w:t xml:space="preserve">SQL</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and </w:t>
      </w:r>
      <w:r w:rsidRPr="003B35E8">
        <w:rPr>
          <w:rFonts w:ascii="Aptos Display" w:hAnsi="Aptos Display" w:cs="Noto Sans Light"/>
          <w:b/>
          <w:bCs/>
        </w:rPr>
        <w:t xml:space="preserve">Python</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for automation.</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Participated in team-based projects focused on enhancing platform security and user authentication workflows.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Conducted debugging and troubleshooting of backend services using </w:t>
      </w:r>
      <w:r w:rsidRPr="003B35E8">
        <w:rPr>
          <w:rFonts w:ascii="Aptos Display" w:hAnsi="Aptos Display" w:cs="Noto Sans Light"/>
          <w:b/>
          <w:bCs/>
        </w:rPr>
        <w:t xml:space="preserve">Postman</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and other API testing tools.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Implemented core functionalities for user roles and permissions leveraging existing IAM systems.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Collaborated with teammates to establish coding standards and best practices within the team environment.</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Engaged in peer code reviews, providing constructive feedback to enhance the codebase quality.</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Created and maintained technical documentation to facilitate knowledge sharing within the team.</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Utilized </w:t>
      </w:r>
      <w:r w:rsidRPr="003B35E8">
        <w:rPr>
          <w:rFonts w:ascii="Aptos Display" w:hAnsi="Aptos Display" w:cs="Noto Sans Light"/>
          <w:b/>
          <w:bCs/>
        </w:rPr>
        <w:t xml:space="preserve">Git</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for version control, managing code changes across multiple features and enhancements.</w:t>
      </w:r>
    </w:p>
    <w:p w14:paraId="1CB732C7" w14:textId="77777777" w:rsidR="004A24A2" w:rsidRPr="003B35E8" w:rsidRDefault="00000000" w:rsidP="00F26BFA">
      <w:pPr>
        <w:pStyle w:val="Heading1"/>
        <w:rPr>
          <w:rFonts w:ascii="Aptos Display" w:hAnsi="Aptos Display"/>
        </w:rPr>
      </w:pPr>
      <w:sdt>
        <w:sdtPr>
          <w:rPr>
            <w:rFonts w:ascii="Aptos Display" w:hAnsi="Aptos Display"/>
          </w:rPr>
          <w:id w:val="1513793667"/>
          <w:placeholder>
            <w:docPart w:val="F053C97ACF0841B8B72ADC9B40DC4616"/>
          </w:placeholder>
          <w:temporary/>
          <w:showingPlcHdr/>
          <w15:appearance w15:val="hidden"/>
        </w:sdtPr>
        <w:sdtContent>
          <w:r w:rsidR="004A24A2" w:rsidRPr="003B35E8">
            <w:rPr>
              <w:rFonts w:ascii="Aptos Display" w:hAnsi="Aptos Display"/>
            </w:rPr>
            <w:t>Education</w:t>
          </w:r>
        </w:sdtContent>
      </w:sdt>
    </w:p>
    <w:p w14:paraId="32F6FB63" w14:textId="13289B4E" w:rsidR="004640B7" w:rsidRPr="003B35E8" w:rsidRDefault="00B91D4B" w:rsidP="004640B7">
      <w:pPr>
        <w:pStyle w:val="Heading2"/>
        <w:rPr>
          <w:rFonts w:ascii="Aptos Display" w:hAnsi="Aptos Display"/>
          <w:b w:val="0"/>
        </w:rPr>
      </w:pPr>
      <w:bookmarkStart w:id="5" w:name="_Hlk167719809"/>
      <w:bookmarkStart w:id="6" w:name="_Hlk165558843"/>
      <w:r w:rsidRPr="00B91D4B">
        <w:rPr>
          <w:rFonts w:ascii="Aptos Display" w:hAnsi="Aptos Display"/>
          <w:b w:val="0"/>
        </w:rPr>
        <w:t>James Madison University</w:t>
      </w:r>
      <w:r w:rsidR="00084DE5" w:rsidRPr="003B35E8">
        <w:rPr>
          <w:rFonts w:ascii="Aptos Display" w:hAnsi="Aptos Display"/>
          <w:b w:val="0"/>
        </w:rPr>
        <w:t xml:space="preserve"> | </w:t>
      </w:r>
      <w:r w:rsidRPr="00B91D4B">
        <w:rPr>
          <w:rFonts w:ascii="Aptos Display" w:hAnsi="Aptos Display"/>
          <w:b w:val="0"/>
        </w:rPr>
        <w:t>Harrisonburg, VA</w:t>
      </w:r>
      <w:r w:rsidR="00084DE5" w:rsidRPr="003B35E8">
        <w:rPr>
          <w:rFonts w:ascii="Aptos Display" w:hAnsi="Aptos Display"/>
          <w:b w:val="0"/>
        </w:rPr>
        <w:tab/>
      </w:r>
      <w:r w:rsidR="00084DE5" w:rsidRPr="003B35E8">
        <w:rPr>
          <w:rFonts w:ascii="Aptos Display" w:hAnsi="Aptos Display"/>
          <w:b w:val="0"/>
        </w:rPr>
        <w:tab/>
      </w:r>
      <w:r w:rsidR="00084DE5" w:rsidRPr="003B35E8">
        <w:rPr>
          <w:rFonts w:ascii="Aptos Display" w:hAnsi="Aptos Display"/>
          <w:b w:val="0"/>
        </w:rPr>
        <w:tab/>
      </w:r>
      <w:r w:rsidR="00084DE5" w:rsidRPr="003B35E8">
        <w:rPr>
          <w:rFonts w:ascii="Aptos Display" w:hAnsi="Aptos Display"/>
          <w:b w:val="0"/>
        </w:rPr>
        <w:tab/>
      </w:r>
      <w:r w:rsidR="00084DE5">
        <w:rPr>
          <w:rFonts w:ascii="Aptos Display" w:hAnsi="Aptos Display"/>
          <w:b w:val="0"/>
        </w:rPr>
        <w:t xml:space="preserve">Aug </w:t>
      </w:r>
      <w:r w:rsidR="00084DE5" w:rsidRPr="003B35E8">
        <w:rPr>
          <w:rFonts w:ascii="Aptos Display" w:hAnsi="Aptos Display" w:cs="Noto Sans Light"/>
          <w:b w:val="0"/>
          <w:i/>
          <w:iCs/>
        </w:rPr>
        <w:t>20</w:t>
      </w:r>
      <w:r w:rsidR="00084DE5">
        <w:rPr>
          <w:rFonts w:ascii="Aptos Display" w:hAnsi="Aptos Display" w:cs="Noto Sans Light"/>
          <w:b w:val="0"/>
          <w:i/>
          <w:iCs/>
        </w:rPr>
        <w:t>0</w:t>
      </w:r>
      <w:r>
        <w:rPr>
          <w:rFonts w:ascii="Aptos Display" w:hAnsi="Aptos Display" w:cs="Noto Sans Light"/>
          <w:b w:val="0"/>
          <w:i/>
          <w:iCs/>
        </w:rPr>
        <w:t>5</w:t>
      </w:r>
      <w:r w:rsidR="00084DE5" w:rsidRPr="003B35E8">
        <w:rPr>
          <w:rFonts w:ascii="Aptos Display" w:hAnsi="Aptos Display" w:cs="Noto Sans Light"/>
          <w:b w:val="0"/>
          <w:i/>
          <w:iCs/>
        </w:rPr>
        <w:t xml:space="preserve"> –</w:t>
      </w:r>
      <w:r w:rsidR="00084DE5">
        <w:rPr>
          <w:rFonts w:ascii="Aptos Display" w:hAnsi="Aptos Display" w:cs="Noto Sans Light"/>
          <w:b w:val="0"/>
          <w:i/>
          <w:iCs/>
        </w:rPr>
        <w:t xml:space="preserve"> May</w:t>
      </w:r>
      <w:r w:rsidR="00084DE5" w:rsidRPr="003B35E8">
        <w:rPr>
          <w:rFonts w:ascii="Aptos Display" w:hAnsi="Aptos Display" w:cs="Noto Sans Light"/>
          <w:b w:val="0"/>
          <w:i/>
          <w:iCs/>
        </w:rPr>
        <w:t xml:space="preserve"> 20</w:t>
      </w:r>
      <w:r w:rsidR="00084DE5">
        <w:rPr>
          <w:rFonts w:ascii="Aptos Display" w:hAnsi="Aptos Display" w:cs="Noto Sans Light"/>
          <w:b w:val="0"/>
          <w:i/>
          <w:iCs/>
        </w:rPr>
        <w:t>09</w:t>
      </w:r>
    </w:p>
    <w:bookmarkEnd w:id="5"/>
    <w:bookmarkEnd w:id="6"/>
    <w:p w14:paraId="1D449937" w14:textId="6DA14296" w:rsidR="00921FEF" w:rsidRPr="003B35E8" w:rsidRDefault="00B91D4B" w:rsidP="00F26BFA">
      <w:pPr>
        <w:rPr>
          <w:rFonts w:ascii="Aptos Display" w:hAnsi="Aptos Display" w:cs="Noto Sans Light"/>
        </w:rPr>
      </w:pPr>
      <w:r w:rsidRPr="00B91D4B">
        <w:rPr>
          <w:rFonts w:ascii="Aptos Display" w:hAnsi="Aptos Display" w:cs="Noto Sans Light"/>
        </w:rPr>
        <w:t>Bachelor of Science - BS, Computer Science</w:t>
      </w:r>
    </w:p>
    <w:sectPr w:rsidR="00921FEF" w:rsidRPr="003B35E8" w:rsidSect="0084112D">
      <w:pgSz w:w="12240" w:h="15840" w:code="1"/>
      <w:pgMar w:top="810" w:right="720" w:bottom="810" w:left="720" w:header="576" w:footer="288"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1D453F" w14:textId="77777777" w:rsidR="00170507" w:rsidRDefault="00170507">
      <w:pPr>
        <w:spacing w:after="0"/>
      </w:pPr>
      <w:r>
        <w:separator/>
      </w:r>
    </w:p>
  </w:endnote>
  <w:endnote w:type="continuationSeparator" w:id="0">
    <w:p w14:paraId="2B318661" w14:textId="77777777" w:rsidR="00170507" w:rsidRDefault="00170507">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Light">
    <w:altName w:val="Calibri"/>
    <w:charset w:val="00"/>
    <w:family w:val="swiss"/>
    <w:pitch w:val="variable"/>
    <w:sig w:usb0="E00002FF" w:usb1="4000201F" w:usb2="08000029" w:usb3="00000000" w:csb0="000001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Gill Sans MT">
    <w:panose1 w:val="020B0502020104020203"/>
    <w:charset w:val="00"/>
    <w:family w:val="swiss"/>
    <w:pitch w:val="variable"/>
    <w:sig w:usb0="00000007" w:usb1="00000000" w:usb2="00000000" w:usb3="00000000" w:csb0="00000003" w:csb1="00000000"/>
  </w:font>
  <w:font w:name="F">
    <w:altName w:val="Calibri"/>
    <w:charset w:val="00"/>
    <w:family w:val="auto"/>
    <w:pitch w:val="variable"/>
  </w:font>
  <w:font w:name="Aptos Display">
    <w:charset w:val="00"/>
    <w:family w:val="swiss"/>
    <w:pitch w:val="variable"/>
    <w:sig w:usb0="20000287" w:usb1="00000003" w:usb2="00000000" w:usb3="00000000" w:csb0="0000019F" w:csb1="00000000"/>
  </w:font>
  <w:font w:name="Noto Sans SemiBold">
    <w:altName w:val="Calibri"/>
    <w:charset w:val="00"/>
    <w:family w:val="swiss"/>
    <w:pitch w:val="variable"/>
    <w:sig w:usb0="E00002FF" w:usb1="4000201F" w:usb2="08000029"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75D9505" w14:textId="77777777" w:rsidR="00170507" w:rsidRDefault="00170507">
      <w:pPr>
        <w:spacing w:after="0"/>
      </w:pPr>
      <w:r>
        <w:separator/>
      </w:r>
    </w:p>
  </w:footnote>
  <w:footnote w:type="continuationSeparator" w:id="0">
    <w:p w14:paraId="7A1760F0" w14:textId="77777777" w:rsidR="00170507" w:rsidRDefault="00170507">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99C1AE0"/>
    <w:multiLevelType w:val="hybridMultilevel"/>
    <w:tmpl w:val="9F5E63CC"/>
    <w:lvl w:ilvl="0" w:tplc="6CC8A272">
      <w:numFmt w:val="bullet"/>
      <w:lvlText w:val="•"/>
      <w:lvlJc w:val="left"/>
      <w:pPr>
        <w:ind w:left="720" w:hanging="360"/>
      </w:pPr>
      <w:rPr>
        <w:rFonts w:ascii="Noto Sans Light" w:eastAsiaTheme="minorEastAsia" w:hAnsi="Noto Sans Light" w:cs="Noto Sans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3"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4"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5"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8"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9"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2CD75B1"/>
    <w:multiLevelType w:val="hybridMultilevel"/>
    <w:tmpl w:val="8D1AAC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75534F17"/>
    <w:multiLevelType w:val="hybridMultilevel"/>
    <w:tmpl w:val="E61A25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291402922">
    <w:abstractNumId w:val="13"/>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4"/>
  </w:num>
  <w:num w:numId="12" w16cid:durableId="1753697525">
    <w:abstractNumId w:val="12"/>
  </w:num>
  <w:num w:numId="13" w16cid:durableId="1509709921">
    <w:abstractNumId w:val="13"/>
  </w:num>
  <w:num w:numId="14" w16cid:durableId="1428841107">
    <w:abstractNumId w:val="19"/>
  </w:num>
  <w:num w:numId="15" w16cid:durableId="522978877">
    <w:abstractNumId w:val="9"/>
  </w:num>
  <w:num w:numId="16" w16cid:durableId="1869096447">
    <w:abstractNumId w:val="16"/>
  </w:num>
  <w:num w:numId="17" w16cid:durableId="483474557">
    <w:abstractNumId w:val="17"/>
  </w:num>
  <w:num w:numId="18" w16cid:durableId="1906642975">
    <w:abstractNumId w:val="18"/>
  </w:num>
  <w:num w:numId="19" w16cid:durableId="170832946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1"/>
  </w:num>
  <w:num w:numId="26" w16cid:durableId="1160072952">
    <w:abstractNumId w:val="15"/>
  </w:num>
  <w:num w:numId="27" w16cid:durableId="453867123">
    <w:abstractNumId w:val="21"/>
  </w:num>
  <w:num w:numId="28" w16cid:durableId="693461883">
    <w:abstractNumId w:val="10"/>
  </w:num>
  <w:num w:numId="29" w16cid:durableId="1247689776">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4A86"/>
    <w:rsid w:val="00031F1D"/>
    <w:rsid w:val="00032277"/>
    <w:rsid w:val="00032383"/>
    <w:rsid w:val="00032982"/>
    <w:rsid w:val="00037A3D"/>
    <w:rsid w:val="00037A80"/>
    <w:rsid w:val="0004081D"/>
    <w:rsid w:val="000419E9"/>
    <w:rsid w:val="00044A14"/>
    <w:rsid w:val="00047720"/>
    <w:rsid w:val="00047C0B"/>
    <w:rsid w:val="000539BD"/>
    <w:rsid w:val="000660BE"/>
    <w:rsid w:val="00066E2A"/>
    <w:rsid w:val="00076DB4"/>
    <w:rsid w:val="00084DE5"/>
    <w:rsid w:val="00086410"/>
    <w:rsid w:val="0008711D"/>
    <w:rsid w:val="0009195F"/>
    <w:rsid w:val="000944C9"/>
    <w:rsid w:val="00097EA5"/>
    <w:rsid w:val="000A0356"/>
    <w:rsid w:val="000A078F"/>
    <w:rsid w:val="000B130A"/>
    <w:rsid w:val="000C75D8"/>
    <w:rsid w:val="000D355D"/>
    <w:rsid w:val="000D6E01"/>
    <w:rsid w:val="000E1F99"/>
    <w:rsid w:val="000E4407"/>
    <w:rsid w:val="000E6532"/>
    <w:rsid w:val="000E6E3A"/>
    <w:rsid w:val="000F12E9"/>
    <w:rsid w:val="000F5D8F"/>
    <w:rsid w:val="00103BBB"/>
    <w:rsid w:val="001046AC"/>
    <w:rsid w:val="00105C3B"/>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40528"/>
    <w:rsid w:val="001433E3"/>
    <w:rsid w:val="001451C9"/>
    <w:rsid w:val="00145A73"/>
    <w:rsid w:val="00147013"/>
    <w:rsid w:val="00152A80"/>
    <w:rsid w:val="0016014D"/>
    <w:rsid w:val="00160824"/>
    <w:rsid w:val="001608CC"/>
    <w:rsid w:val="00161BE7"/>
    <w:rsid w:val="00165EA4"/>
    <w:rsid w:val="00166935"/>
    <w:rsid w:val="00166CE9"/>
    <w:rsid w:val="00170507"/>
    <w:rsid w:val="00171370"/>
    <w:rsid w:val="00173684"/>
    <w:rsid w:val="00174D43"/>
    <w:rsid w:val="00177F26"/>
    <w:rsid w:val="0018191F"/>
    <w:rsid w:val="00181FE7"/>
    <w:rsid w:val="00186230"/>
    <w:rsid w:val="0019001F"/>
    <w:rsid w:val="001945EB"/>
    <w:rsid w:val="001A24D3"/>
    <w:rsid w:val="001B5FFB"/>
    <w:rsid w:val="001C2709"/>
    <w:rsid w:val="001C57AF"/>
    <w:rsid w:val="001D324E"/>
    <w:rsid w:val="001D4B58"/>
    <w:rsid w:val="001D5263"/>
    <w:rsid w:val="001E16B6"/>
    <w:rsid w:val="001F0DF3"/>
    <w:rsid w:val="001F70B4"/>
    <w:rsid w:val="00200572"/>
    <w:rsid w:val="00210C0A"/>
    <w:rsid w:val="0022142F"/>
    <w:rsid w:val="00224F42"/>
    <w:rsid w:val="0023576D"/>
    <w:rsid w:val="00237794"/>
    <w:rsid w:val="00237F9D"/>
    <w:rsid w:val="00241A31"/>
    <w:rsid w:val="002448DD"/>
    <w:rsid w:val="00246EC4"/>
    <w:rsid w:val="0025452E"/>
    <w:rsid w:val="00262033"/>
    <w:rsid w:val="00271453"/>
    <w:rsid w:val="00276E4F"/>
    <w:rsid w:val="00282B57"/>
    <w:rsid w:val="002944FC"/>
    <w:rsid w:val="00295104"/>
    <w:rsid w:val="002A7A57"/>
    <w:rsid w:val="002B14B4"/>
    <w:rsid w:val="002C0DDD"/>
    <w:rsid w:val="002C39F4"/>
    <w:rsid w:val="002D00C2"/>
    <w:rsid w:val="002D4228"/>
    <w:rsid w:val="002D59A2"/>
    <w:rsid w:val="002E01A8"/>
    <w:rsid w:val="002E0600"/>
    <w:rsid w:val="002E0971"/>
    <w:rsid w:val="002E18E7"/>
    <w:rsid w:val="002E743A"/>
    <w:rsid w:val="002F3131"/>
    <w:rsid w:val="002F5CEE"/>
    <w:rsid w:val="00302F19"/>
    <w:rsid w:val="00304507"/>
    <w:rsid w:val="00304D90"/>
    <w:rsid w:val="00306111"/>
    <w:rsid w:val="003108DB"/>
    <w:rsid w:val="00324D28"/>
    <w:rsid w:val="00325153"/>
    <w:rsid w:val="00325D15"/>
    <w:rsid w:val="00331246"/>
    <w:rsid w:val="003319FB"/>
    <w:rsid w:val="00337738"/>
    <w:rsid w:val="00351354"/>
    <w:rsid w:val="00351D1B"/>
    <w:rsid w:val="0035746B"/>
    <w:rsid w:val="00357FD0"/>
    <w:rsid w:val="003630D5"/>
    <w:rsid w:val="003667B7"/>
    <w:rsid w:val="00373CE5"/>
    <w:rsid w:val="00374627"/>
    <w:rsid w:val="003768EC"/>
    <w:rsid w:val="00380722"/>
    <w:rsid w:val="00382988"/>
    <w:rsid w:val="00385B54"/>
    <w:rsid w:val="00387365"/>
    <w:rsid w:val="003932DE"/>
    <w:rsid w:val="00393C84"/>
    <w:rsid w:val="00394A6D"/>
    <w:rsid w:val="003951E3"/>
    <w:rsid w:val="00395648"/>
    <w:rsid w:val="00397675"/>
    <w:rsid w:val="003A2E96"/>
    <w:rsid w:val="003A4FC0"/>
    <w:rsid w:val="003B0E02"/>
    <w:rsid w:val="003B2143"/>
    <w:rsid w:val="003B35E8"/>
    <w:rsid w:val="003C14A1"/>
    <w:rsid w:val="003C3248"/>
    <w:rsid w:val="003C38F0"/>
    <w:rsid w:val="003D4C5A"/>
    <w:rsid w:val="003F19B9"/>
    <w:rsid w:val="003F6084"/>
    <w:rsid w:val="00400FD0"/>
    <w:rsid w:val="0040118E"/>
    <w:rsid w:val="00402EF3"/>
    <w:rsid w:val="0040517A"/>
    <w:rsid w:val="00406B3F"/>
    <w:rsid w:val="0041229A"/>
    <w:rsid w:val="00420DE9"/>
    <w:rsid w:val="004213DA"/>
    <w:rsid w:val="0042627F"/>
    <w:rsid w:val="00432533"/>
    <w:rsid w:val="00433CD1"/>
    <w:rsid w:val="00440687"/>
    <w:rsid w:val="00440E5E"/>
    <w:rsid w:val="00442F69"/>
    <w:rsid w:val="00444060"/>
    <w:rsid w:val="004450AC"/>
    <w:rsid w:val="00445933"/>
    <w:rsid w:val="004476A1"/>
    <w:rsid w:val="004476B0"/>
    <w:rsid w:val="0046298E"/>
    <w:rsid w:val="004640B7"/>
    <w:rsid w:val="00473CBF"/>
    <w:rsid w:val="0048682C"/>
    <w:rsid w:val="004A0E7D"/>
    <w:rsid w:val="004A24A2"/>
    <w:rsid w:val="004A4BFA"/>
    <w:rsid w:val="004A5E90"/>
    <w:rsid w:val="004D283A"/>
    <w:rsid w:val="004D433E"/>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2008"/>
    <w:rsid w:val="0054534C"/>
    <w:rsid w:val="005463C0"/>
    <w:rsid w:val="0055296F"/>
    <w:rsid w:val="005542ED"/>
    <w:rsid w:val="00557654"/>
    <w:rsid w:val="00557BE2"/>
    <w:rsid w:val="005665F4"/>
    <w:rsid w:val="005711C3"/>
    <w:rsid w:val="00581E60"/>
    <w:rsid w:val="00582E2D"/>
    <w:rsid w:val="00593E21"/>
    <w:rsid w:val="00594AF9"/>
    <w:rsid w:val="005963F3"/>
    <w:rsid w:val="005A1CE4"/>
    <w:rsid w:val="005A29F5"/>
    <w:rsid w:val="005A77FC"/>
    <w:rsid w:val="005A7D8A"/>
    <w:rsid w:val="005B410F"/>
    <w:rsid w:val="005C2BF4"/>
    <w:rsid w:val="005D49B2"/>
    <w:rsid w:val="005D580F"/>
    <w:rsid w:val="005D5D10"/>
    <w:rsid w:val="005D6A92"/>
    <w:rsid w:val="005E3889"/>
    <w:rsid w:val="005E4B9B"/>
    <w:rsid w:val="005E5E55"/>
    <w:rsid w:val="005F04C0"/>
    <w:rsid w:val="00602DD2"/>
    <w:rsid w:val="00605599"/>
    <w:rsid w:val="00614140"/>
    <w:rsid w:val="00616068"/>
    <w:rsid w:val="00627B1A"/>
    <w:rsid w:val="006422D3"/>
    <w:rsid w:val="006439C2"/>
    <w:rsid w:val="00646613"/>
    <w:rsid w:val="00650310"/>
    <w:rsid w:val="0065470F"/>
    <w:rsid w:val="00657120"/>
    <w:rsid w:val="00657304"/>
    <w:rsid w:val="006625AE"/>
    <w:rsid w:val="00663ACC"/>
    <w:rsid w:val="00665CC3"/>
    <w:rsid w:val="006734FD"/>
    <w:rsid w:val="00675497"/>
    <w:rsid w:val="00685BE6"/>
    <w:rsid w:val="00690126"/>
    <w:rsid w:val="00692F19"/>
    <w:rsid w:val="006953A2"/>
    <w:rsid w:val="0069591A"/>
    <w:rsid w:val="006A3D6F"/>
    <w:rsid w:val="006B4315"/>
    <w:rsid w:val="006B7979"/>
    <w:rsid w:val="006D0551"/>
    <w:rsid w:val="006D236F"/>
    <w:rsid w:val="006D52DF"/>
    <w:rsid w:val="006E0605"/>
    <w:rsid w:val="006E2FBB"/>
    <w:rsid w:val="006E401C"/>
    <w:rsid w:val="006E78B5"/>
    <w:rsid w:val="006F0484"/>
    <w:rsid w:val="006F0EAE"/>
    <w:rsid w:val="006F109E"/>
    <w:rsid w:val="006F1462"/>
    <w:rsid w:val="006F2441"/>
    <w:rsid w:val="0070001D"/>
    <w:rsid w:val="00701B9F"/>
    <w:rsid w:val="00706086"/>
    <w:rsid w:val="00710E68"/>
    <w:rsid w:val="00711175"/>
    <w:rsid w:val="00712084"/>
    <w:rsid w:val="007148DA"/>
    <w:rsid w:val="007273EC"/>
    <w:rsid w:val="00733799"/>
    <w:rsid w:val="0073482B"/>
    <w:rsid w:val="00735EA9"/>
    <w:rsid w:val="00737F06"/>
    <w:rsid w:val="00744C0A"/>
    <w:rsid w:val="007571DC"/>
    <w:rsid w:val="00761D9A"/>
    <w:rsid w:val="007629AF"/>
    <w:rsid w:val="007737D6"/>
    <w:rsid w:val="00774126"/>
    <w:rsid w:val="007756BC"/>
    <w:rsid w:val="0077621B"/>
    <w:rsid w:val="007802A5"/>
    <w:rsid w:val="00781236"/>
    <w:rsid w:val="007941C7"/>
    <w:rsid w:val="007963CE"/>
    <w:rsid w:val="007A397E"/>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12064"/>
    <w:rsid w:val="00812215"/>
    <w:rsid w:val="008139C2"/>
    <w:rsid w:val="008159CB"/>
    <w:rsid w:val="008169FF"/>
    <w:rsid w:val="00824550"/>
    <w:rsid w:val="00832132"/>
    <w:rsid w:val="0083516D"/>
    <w:rsid w:val="00835CD2"/>
    <w:rsid w:val="008406FF"/>
    <w:rsid w:val="0084112D"/>
    <w:rsid w:val="0084136C"/>
    <w:rsid w:val="0084680B"/>
    <w:rsid w:val="00852033"/>
    <w:rsid w:val="00852779"/>
    <w:rsid w:val="00853826"/>
    <w:rsid w:val="00855CA3"/>
    <w:rsid w:val="00862443"/>
    <w:rsid w:val="0086325C"/>
    <w:rsid w:val="00870901"/>
    <w:rsid w:val="00871D1A"/>
    <w:rsid w:val="00873549"/>
    <w:rsid w:val="008753BE"/>
    <w:rsid w:val="0087612D"/>
    <w:rsid w:val="008767D9"/>
    <w:rsid w:val="008815E0"/>
    <w:rsid w:val="0088317F"/>
    <w:rsid w:val="00885205"/>
    <w:rsid w:val="00886378"/>
    <w:rsid w:val="00886E4A"/>
    <w:rsid w:val="00890C7C"/>
    <w:rsid w:val="0089100E"/>
    <w:rsid w:val="008916B6"/>
    <w:rsid w:val="0089194F"/>
    <w:rsid w:val="00891EF2"/>
    <w:rsid w:val="008A1BFC"/>
    <w:rsid w:val="008A4B3A"/>
    <w:rsid w:val="008A5064"/>
    <w:rsid w:val="008B02B4"/>
    <w:rsid w:val="008B4224"/>
    <w:rsid w:val="008B77B1"/>
    <w:rsid w:val="008C02B5"/>
    <w:rsid w:val="008C20BE"/>
    <w:rsid w:val="008C322F"/>
    <w:rsid w:val="008C39AB"/>
    <w:rsid w:val="008C5C37"/>
    <w:rsid w:val="008C67D5"/>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90019B"/>
    <w:rsid w:val="00901775"/>
    <w:rsid w:val="00902C6B"/>
    <w:rsid w:val="00912D4C"/>
    <w:rsid w:val="009202AD"/>
    <w:rsid w:val="00921FEF"/>
    <w:rsid w:val="00924DC2"/>
    <w:rsid w:val="0093056E"/>
    <w:rsid w:val="0093235F"/>
    <w:rsid w:val="009359F4"/>
    <w:rsid w:val="00936104"/>
    <w:rsid w:val="0093637B"/>
    <w:rsid w:val="00936DA0"/>
    <w:rsid w:val="0093754D"/>
    <w:rsid w:val="0094077A"/>
    <w:rsid w:val="00946859"/>
    <w:rsid w:val="00950405"/>
    <w:rsid w:val="00950EA4"/>
    <w:rsid w:val="00952E91"/>
    <w:rsid w:val="00952F98"/>
    <w:rsid w:val="00954B49"/>
    <w:rsid w:val="00956C3B"/>
    <w:rsid w:val="009573C9"/>
    <w:rsid w:val="00960DF7"/>
    <w:rsid w:val="009618BF"/>
    <w:rsid w:val="0097099A"/>
    <w:rsid w:val="00971892"/>
    <w:rsid w:val="0097323F"/>
    <w:rsid w:val="009757B2"/>
    <w:rsid w:val="009763C8"/>
    <w:rsid w:val="00977260"/>
    <w:rsid w:val="00982EDE"/>
    <w:rsid w:val="009858B8"/>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116AB"/>
    <w:rsid w:val="00A177A2"/>
    <w:rsid w:val="00A249B7"/>
    <w:rsid w:val="00A34556"/>
    <w:rsid w:val="00A36931"/>
    <w:rsid w:val="00A36F7A"/>
    <w:rsid w:val="00A376E5"/>
    <w:rsid w:val="00A37D17"/>
    <w:rsid w:val="00A42380"/>
    <w:rsid w:val="00A43912"/>
    <w:rsid w:val="00A43985"/>
    <w:rsid w:val="00A54126"/>
    <w:rsid w:val="00A54C55"/>
    <w:rsid w:val="00A648E5"/>
    <w:rsid w:val="00A67A65"/>
    <w:rsid w:val="00A67DC8"/>
    <w:rsid w:val="00A7066C"/>
    <w:rsid w:val="00A70811"/>
    <w:rsid w:val="00A70EFD"/>
    <w:rsid w:val="00A72233"/>
    <w:rsid w:val="00A731EE"/>
    <w:rsid w:val="00A76165"/>
    <w:rsid w:val="00A8131A"/>
    <w:rsid w:val="00A84985"/>
    <w:rsid w:val="00A85858"/>
    <w:rsid w:val="00A94186"/>
    <w:rsid w:val="00A956D7"/>
    <w:rsid w:val="00A976EB"/>
    <w:rsid w:val="00AA098B"/>
    <w:rsid w:val="00AA2091"/>
    <w:rsid w:val="00AA2DA3"/>
    <w:rsid w:val="00AA79C2"/>
    <w:rsid w:val="00AB2C3D"/>
    <w:rsid w:val="00AB48AA"/>
    <w:rsid w:val="00AB5D89"/>
    <w:rsid w:val="00AC138D"/>
    <w:rsid w:val="00AC306D"/>
    <w:rsid w:val="00AE01EA"/>
    <w:rsid w:val="00AE1487"/>
    <w:rsid w:val="00AE42A2"/>
    <w:rsid w:val="00AF3073"/>
    <w:rsid w:val="00B063E6"/>
    <w:rsid w:val="00B15C87"/>
    <w:rsid w:val="00B170AB"/>
    <w:rsid w:val="00B20304"/>
    <w:rsid w:val="00B203B6"/>
    <w:rsid w:val="00B26F50"/>
    <w:rsid w:val="00B35070"/>
    <w:rsid w:val="00B430AF"/>
    <w:rsid w:val="00B4787B"/>
    <w:rsid w:val="00B514F9"/>
    <w:rsid w:val="00B5201C"/>
    <w:rsid w:val="00B5257D"/>
    <w:rsid w:val="00B537E4"/>
    <w:rsid w:val="00B610B1"/>
    <w:rsid w:val="00B62F78"/>
    <w:rsid w:val="00B70647"/>
    <w:rsid w:val="00B769EE"/>
    <w:rsid w:val="00B81F90"/>
    <w:rsid w:val="00B8342B"/>
    <w:rsid w:val="00B86516"/>
    <w:rsid w:val="00B877C7"/>
    <w:rsid w:val="00B91D4B"/>
    <w:rsid w:val="00BA7EEE"/>
    <w:rsid w:val="00BB1460"/>
    <w:rsid w:val="00BB273E"/>
    <w:rsid w:val="00BB27F2"/>
    <w:rsid w:val="00BB4D13"/>
    <w:rsid w:val="00BB5F68"/>
    <w:rsid w:val="00BB76B0"/>
    <w:rsid w:val="00BC1D98"/>
    <w:rsid w:val="00BC2833"/>
    <w:rsid w:val="00BC2DE4"/>
    <w:rsid w:val="00BD2BEC"/>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444AC"/>
    <w:rsid w:val="00C4520F"/>
    <w:rsid w:val="00C45B6F"/>
    <w:rsid w:val="00C47103"/>
    <w:rsid w:val="00C57E43"/>
    <w:rsid w:val="00C6464E"/>
    <w:rsid w:val="00C71002"/>
    <w:rsid w:val="00C72B59"/>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21A"/>
    <w:rsid w:val="00CD4458"/>
    <w:rsid w:val="00CD5A58"/>
    <w:rsid w:val="00CD6885"/>
    <w:rsid w:val="00CF4857"/>
    <w:rsid w:val="00D016ED"/>
    <w:rsid w:val="00D01F43"/>
    <w:rsid w:val="00D02CF8"/>
    <w:rsid w:val="00D05F48"/>
    <w:rsid w:val="00D06D43"/>
    <w:rsid w:val="00D241A0"/>
    <w:rsid w:val="00D26371"/>
    <w:rsid w:val="00D2637A"/>
    <w:rsid w:val="00D309FF"/>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0D07"/>
    <w:rsid w:val="00D920E4"/>
    <w:rsid w:val="00D95183"/>
    <w:rsid w:val="00D957C9"/>
    <w:rsid w:val="00DB6481"/>
    <w:rsid w:val="00DC278C"/>
    <w:rsid w:val="00DC2E69"/>
    <w:rsid w:val="00DC3316"/>
    <w:rsid w:val="00DC4B07"/>
    <w:rsid w:val="00DC544D"/>
    <w:rsid w:val="00DD01AE"/>
    <w:rsid w:val="00DD4208"/>
    <w:rsid w:val="00DE3E33"/>
    <w:rsid w:val="00DF3D23"/>
    <w:rsid w:val="00E00149"/>
    <w:rsid w:val="00E01B82"/>
    <w:rsid w:val="00E02D18"/>
    <w:rsid w:val="00E10BD4"/>
    <w:rsid w:val="00E23538"/>
    <w:rsid w:val="00E270D9"/>
    <w:rsid w:val="00E321B6"/>
    <w:rsid w:val="00E322E3"/>
    <w:rsid w:val="00E35EA8"/>
    <w:rsid w:val="00E36F44"/>
    <w:rsid w:val="00E42172"/>
    <w:rsid w:val="00E43643"/>
    <w:rsid w:val="00E45F8D"/>
    <w:rsid w:val="00E46184"/>
    <w:rsid w:val="00E47D3B"/>
    <w:rsid w:val="00E50A19"/>
    <w:rsid w:val="00E5690D"/>
    <w:rsid w:val="00E56A4D"/>
    <w:rsid w:val="00E63F6A"/>
    <w:rsid w:val="00E659E3"/>
    <w:rsid w:val="00E67D82"/>
    <w:rsid w:val="00E7067C"/>
    <w:rsid w:val="00E71047"/>
    <w:rsid w:val="00E726F0"/>
    <w:rsid w:val="00E72A5C"/>
    <w:rsid w:val="00E741BE"/>
    <w:rsid w:val="00E81FD7"/>
    <w:rsid w:val="00E83033"/>
    <w:rsid w:val="00E858F2"/>
    <w:rsid w:val="00E85942"/>
    <w:rsid w:val="00E96E53"/>
    <w:rsid w:val="00EA2B92"/>
    <w:rsid w:val="00EB1984"/>
    <w:rsid w:val="00EB479E"/>
    <w:rsid w:val="00EB64EF"/>
    <w:rsid w:val="00EB7094"/>
    <w:rsid w:val="00EC12CE"/>
    <w:rsid w:val="00EC52BB"/>
    <w:rsid w:val="00ED1030"/>
    <w:rsid w:val="00ED39B5"/>
    <w:rsid w:val="00ED598E"/>
    <w:rsid w:val="00ED7641"/>
    <w:rsid w:val="00ED7FEB"/>
    <w:rsid w:val="00EE25F3"/>
    <w:rsid w:val="00EE3812"/>
    <w:rsid w:val="00EF6A03"/>
    <w:rsid w:val="00F02122"/>
    <w:rsid w:val="00F03015"/>
    <w:rsid w:val="00F114EA"/>
    <w:rsid w:val="00F20892"/>
    <w:rsid w:val="00F2344E"/>
    <w:rsid w:val="00F26BFA"/>
    <w:rsid w:val="00F3294E"/>
    <w:rsid w:val="00F331F2"/>
    <w:rsid w:val="00F37140"/>
    <w:rsid w:val="00F40029"/>
    <w:rsid w:val="00F40303"/>
    <w:rsid w:val="00F41BEE"/>
    <w:rsid w:val="00F42A0D"/>
    <w:rsid w:val="00F55210"/>
    <w:rsid w:val="00F65C17"/>
    <w:rsid w:val="00F71E9B"/>
    <w:rsid w:val="00F74D46"/>
    <w:rsid w:val="00F81047"/>
    <w:rsid w:val="00F8253E"/>
    <w:rsid w:val="00F85AE5"/>
    <w:rsid w:val="00F94C64"/>
    <w:rsid w:val="00FA3764"/>
    <w:rsid w:val="00FA5F9C"/>
    <w:rsid w:val="00FA60F7"/>
    <w:rsid w:val="00FB09B7"/>
    <w:rsid w:val="00FB2711"/>
    <w:rsid w:val="00FB2BE9"/>
    <w:rsid w:val="00FB590A"/>
    <w:rsid w:val="00FB6D9C"/>
    <w:rsid w:val="00FC240A"/>
    <w:rsid w:val="00FC32CD"/>
    <w:rsid w:val="00FC3C0F"/>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B35E8"/>
  </w:style>
  <w:style w:type="paragraph" w:styleId="Heading1">
    <w:name w:val="heading 1"/>
    <w:basedOn w:val="Normal"/>
    <w:next w:val="Normal"/>
    <w:link w:val="Heading1Char"/>
    <w:uiPriority w:val="9"/>
    <w:qFormat/>
    <w:rsid w:val="003B35E8"/>
    <w:pPr>
      <w:keepNext/>
      <w:keepLines/>
      <w:spacing w:before="480" w:after="0"/>
      <w:outlineLvl w:val="0"/>
    </w:pPr>
    <w:rPr>
      <w:rFonts w:asciiTheme="majorHAnsi" w:eastAsiaTheme="majorEastAsia" w:hAnsiTheme="majorHAnsi" w:cstheme="majorBidi"/>
      <w:b/>
      <w:bCs/>
      <w:color w:val="9D3511" w:themeColor="accent1" w:themeShade="BF"/>
      <w:sz w:val="28"/>
      <w:szCs w:val="28"/>
    </w:rPr>
  </w:style>
  <w:style w:type="paragraph" w:styleId="Heading2">
    <w:name w:val="heading 2"/>
    <w:basedOn w:val="Normal"/>
    <w:next w:val="Normal"/>
    <w:link w:val="Heading2Char"/>
    <w:uiPriority w:val="9"/>
    <w:unhideWhenUsed/>
    <w:qFormat/>
    <w:rsid w:val="003B35E8"/>
    <w:pPr>
      <w:keepNext/>
      <w:keepLines/>
      <w:spacing w:before="200" w:after="0"/>
      <w:outlineLvl w:val="1"/>
    </w:pPr>
    <w:rPr>
      <w:rFonts w:asciiTheme="majorHAnsi" w:eastAsiaTheme="majorEastAsia" w:hAnsiTheme="majorHAnsi" w:cstheme="majorBidi"/>
      <w:b/>
      <w:bCs/>
      <w:color w:val="D34817" w:themeColor="accent1"/>
      <w:sz w:val="26"/>
      <w:szCs w:val="26"/>
    </w:rPr>
  </w:style>
  <w:style w:type="paragraph" w:styleId="Heading3">
    <w:name w:val="heading 3"/>
    <w:basedOn w:val="Normal"/>
    <w:next w:val="Normal"/>
    <w:link w:val="Heading3Char"/>
    <w:uiPriority w:val="9"/>
    <w:semiHidden/>
    <w:unhideWhenUsed/>
    <w:qFormat/>
    <w:rsid w:val="003B35E8"/>
    <w:pPr>
      <w:keepNext/>
      <w:keepLines/>
      <w:spacing w:before="200" w:after="0"/>
      <w:outlineLvl w:val="2"/>
    </w:pPr>
    <w:rPr>
      <w:rFonts w:asciiTheme="majorHAnsi" w:eastAsiaTheme="majorEastAsia" w:hAnsiTheme="majorHAnsi" w:cstheme="majorBidi"/>
      <w:b/>
      <w:bCs/>
      <w:color w:val="D34817" w:themeColor="accent1"/>
    </w:rPr>
  </w:style>
  <w:style w:type="paragraph" w:styleId="Heading4">
    <w:name w:val="heading 4"/>
    <w:basedOn w:val="Normal"/>
    <w:next w:val="Normal"/>
    <w:link w:val="Heading4Char"/>
    <w:uiPriority w:val="9"/>
    <w:semiHidden/>
    <w:unhideWhenUsed/>
    <w:qFormat/>
    <w:rsid w:val="003B35E8"/>
    <w:pPr>
      <w:keepNext/>
      <w:keepLines/>
      <w:spacing w:before="200" w:after="0"/>
      <w:outlineLvl w:val="3"/>
    </w:pPr>
    <w:rPr>
      <w:rFonts w:asciiTheme="majorHAnsi" w:eastAsiaTheme="majorEastAsia" w:hAnsiTheme="majorHAnsi" w:cstheme="majorBidi"/>
      <w:b/>
      <w:bCs/>
      <w:i/>
      <w:iCs/>
      <w:color w:val="D34817" w:themeColor="accent1"/>
    </w:rPr>
  </w:style>
  <w:style w:type="paragraph" w:styleId="Heading5">
    <w:name w:val="heading 5"/>
    <w:basedOn w:val="Normal"/>
    <w:next w:val="Normal"/>
    <w:link w:val="Heading5Char"/>
    <w:uiPriority w:val="9"/>
    <w:semiHidden/>
    <w:unhideWhenUsed/>
    <w:qFormat/>
    <w:rsid w:val="003B35E8"/>
    <w:pPr>
      <w:keepNext/>
      <w:keepLines/>
      <w:spacing w:before="200" w:after="0"/>
      <w:outlineLvl w:val="4"/>
    </w:pPr>
    <w:rPr>
      <w:rFonts w:asciiTheme="majorHAnsi" w:eastAsiaTheme="majorEastAsia" w:hAnsiTheme="majorHAnsi" w:cstheme="majorBidi"/>
      <w:color w:val="68230B" w:themeColor="accent1" w:themeShade="7F"/>
    </w:rPr>
  </w:style>
  <w:style w:type="paragraph" w:styleId="Heading6">
    <w:name w:val="heading 6"/>
    <w:basedOn w:val="Normal"/>
    <w:next w:val="Normal"/>
    <w:link w:val="Heading6Char"/>
    <w:uiPriority w:val="9"/>
    <w:semiHidden/>
    <w:unhideWhenUsed/>
    <w:qFormat/>
    <w:rsid w:val="003B35E8"/>
    <w:pPr>
      <w:keepNext/>
      <w:keepLines/>
      <w:spacing w:before="200" w:after="0"/>
      <w:outlineLvl w:val="5"/>
    </w:pPr>
    <w:rPr>
      <w:rFonts w:asciiTheme="majorHAnsi" w:eastAsiaTheme="majorEastAsia" w:hAnsiTheme="majorHAnsi" w:cstheme="majorBidi"/>
      <w:i/>
      <w:iCs/>
      <w:color w:val="68230B" w:themeColor="accent1" w:themeShade="7F"/>
    </w:rPr>
  </w:style>
  <w:style w:type="paragraph" w:styleId="Heading7">
    <w:name w:val="heading 7"/>
    <w:basedOn w:val="Normal"/>
    <w:next w:val="Normal"/>
    <w:link w:val="Heading7Char"/>
    <w:uiPriority w:val="9"/>
    <w:semiHidden/>
    <w:unhideWhenUsed/>
    <w:qFormat/>
    <w:rsid w:val="003B35E8"/>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3B35E8"/>
    <w:pPr>
      <w:keepNext/>
      <w:keepLines/>
      <w:spacing w:before="200" w:after="0"/>
      <w:outlineLvl w:val="7"/>
    </w:pPr>
    <w:rPr>
      <w:rFonts w:asciiTheme="majorHAnsi" w:eastAsiaTheme="majorEastAsia" w:hAnsiTheme="majorHAnsi" w:cstheme="majorBidi"/>
      <w:color w:val="D34817" w:themeColor="accent1"/>
      <w:sz w:val="20"/>
      <w:szCs w:val="20"/>
    </w:rPr>
  </w:style>
  <w:style w:type="paragraph" w:styleId="Heading9">
    <w:name w:val="heading 9"/>
    <w:basedOn w:val="Normal"/>
    <w:next w:val="Normal"/>
    <w:link w:val="Heading9Char"/>
    <w:uiPriority w:val="9"/>
    <w:semiHidden/>
    <w:unhideWhenUsed/>
    <w:qFormat/>
    <w:rsid w:val="003B35E8"/>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D34817" w:themeColor="accent1"/>
        <w:left w:val="single" w:sz="2" w:space="10" w:color="D34817" w:themeColor="accent1"/>
        <w:bottom w:val="single" w:sz="2" w:space="10" w:color="D34817" w:themeColor="accent1"/>
        <w:right w:val="single" w:sz="2" w:space="10" w:color="D34817" w:themeColor="accent1"/>
      </w:pBdr>
      <w:ind w:left="1152" w:right="1152"/>
    </w:pPr>
    <w:rPr>
      <w:i/>
      <w:iCs/>
      <w:color w:val="D34817"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3B35E8"/>
    <w:pPr>
      <w:spacing w:line="240" w:lineRule="auto"/>
    </w:pPr>
    <w:rPr>
      <w:b/>
      <w:bCs/>
      <w:color w:val="D34817" w:themeColor="accent1"/>
      <w:sz w:val="18"/>
      <w:szCs w:val="18"/>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3B35E8"/>
    <w:rPr>
      <w:i/>
      <w:iCs/>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6F493C" w:themeColor="accent4" w:themeShade="BF"/>
      <w:u w:val="single"/>
    </w:rPr>
  </w:style>
  <w:style w:type="paragraph" w:styleId="Footer">
    <w:name w:val="footer"/>
    <w:basedOn w:val="Normal"/>
    <w:link w:val="FooterChar"/>
    <w:uiPriority w:val="99"/>
    <w:pPr>
      <w:spacing w:after="0"/>
    </w:pPr>
    <w:rPr>
      <w:color w:val="D34817"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CC9900"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3B35E8"/>
    <w:rPr>
      <w:b/>
      <w:bCs/>
    </w:rPr>
  </w:style>
  <w:style w:type="paragraph" w:styleId="Subtitle">
    <w:name w:val="Subtitle"/>
    <w:basedOn w:val="Normal"/>
    <w:next w:val="Normal"/>
    <w:link w:val="SubtitleChar"/>
    <w:uiPriority w:val="11"/>
    <w:qFormat/>
    <w:rsid w:val="003B35E8"/>
    <w:pPr>
      <w:numPr>
        <w:ilvl w:val="1"/>
      </w:numPr>
    </w:pPr>
    <w:rPr>
      <w:rFonts w:asciiTheme="majorHAnsi" w:eastAsiaTheme="majorEastAsia" w:hAnsiTheme="majorHAnsi" w:cstheme="majorBidi"/>
      <w:i/>
      <w:iCs/>
      <w:color w:val="D34817" w:themeColor="accent1"/>
      <w:spacing w:val="15"/>
      <w:sz w:val="24"/>
      <w:szCs w:val="24"/>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3B35E8"/>
    <w:pPr>
      <w:pBdr>
        <w:bottom w:val="single" w:sz="8" w:space="4" w:color="D34817" w:themeColor="accent1"/>
      </w:pBdr>
      <w:spacing w:after="300" w:line="240" w:lineRule="auto"/>
      <w:contextualSpacing/>
    </w:pPr>
    <w:rPr>
      <w:rFonts w:asciiTheme="majorHAnsi" w:eastAsiaTheme="majorEastAsia" w:hAnsiTheme="majorHAnsi" w:cstheme="majorBidi"/>
      <w:color w:val="4E4A4A" w:themeColor="text2" w:themeShade="BF"/>
      <w:spacing w:val="5"/>
      <w:sz w:val="52"/>
      <w:szCs w:val="52"/>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9D3511" w:themeColor="accent1" w:themeShade="BF"/>
    </w:rPr>
    <w:tblPr>
      <w:tblBorders>
        <w:top w:val="single" w:sz="8" w:space="0" w:color="D34817" w:themeColor="accent1"/>
        <w:bottom w:val="single" w:sz="8" w:space="0" w:color="D34817" w:themeColor="accent1"/>
      </w:tblBorders>
    </w:tblPr>
    <w:tblStylePr w:type="firstRow">
      <w:pPr>
        <w:spacing w:before="0" w:after="0" w:line="240" w:lineRule="auto"/>
      </w:pPr>
      <w:rPr>
        <w:b/>
        <w:bCs/>
      </w:rPr>
      <w:tblPr/>
      <w:tcPr>
        <w:tcBorders>
          <w:top w:val="single" w:sz="8" w:space="0" w:color="D34817" w:themeColor="accent1"/>
          <w:left w:val="nil"/>
          <w:bottom w:val="single" w:sz="8" w:space="0" w:color="D34817" w:themeColor="accent1"/>
          <w:right w:val="nil"/>
          <w:insideH w:val="nil"/>
          <w:insideV w:val="nil"/>
        </w:tcBorders>
      </w:tcPr>
    </w:tblStylePr>
    <w:tblStylePr w:type="lastRow">
      <w:pPr>
        <w:spacing w:before="0" w:after="0" w:line="240" w:lineRule="auto"/>
      </w:pPr>
      <w:rPr>
        <w:b/>
        <w:bCs/>
      </w:rPr>
      <w:tblPr/>
      <w:tcPr>
        <w:tcBorders>
          <w:top w:val="single" w:sz="8" w:space="0" w:color="D34817" w:themeColor="accent1"/>
          <w:left w:val="nil"/>
          <w:bottom w:val="single" w:sz="8" w:space="0" w:color="D34817"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8CFC1" w:themeFill="accent1" w:themeFillTint="3F"/>
      </w:tcPr>
    </w:tblStylePr>
    <w:tblStylePr w:type="band1Horz">
      <w:tblPr/>
      <w:tcPr>
        <w:tcBorders>
          <w:left w:val="nil"/>
          <w:right w:val="nil"/>
          <w:insideH w:val="nil"/>
          <w:insideV w:val="nil"/>
        </w:tcBorders>
        <w:shd w:val="clear" w:color="auto" w:fill="F8CFC1" w:themeFill="accent1" w:themeFillTint="3F"/>
      </w:tcPr>
    </w:tblStylePr>
  </w:style>
  <w:style w:type="table" w:styleId="LightShading-Accent2">
    <w:name w:val="Light Shading Accent 2"/>
    <w:basedOn w:val="TableNormal"/>
    <w:uiPriority w:val="60"/>
    <w:semiHidden/>
    <w:unhideWhenUsed/>
    <w:rPr>
      <w:color w:val="732117" w:themeColor="accent2" w:themeShade="BF"/>
    </w:rPr>
    <w:tblPr>
      <w:tblBorders>
        <w:top w:val="single" w:sz="8" w:space="0" w:color="9B2D1F" w:themeColor="accent2"/>
        <w:bottom w:val="single" w:sz="8" w:space="0" w:color="9B2D1F" w:themeColor="accent2"/>
      </w:tblBorders>
    </w:tblPr>
    <w:tblStylePr w:type="firstRow">
      <w:pPr>
        <w:spacing w:before="0" w:after="0" w:line="240" w:lineRule="auto"/>
      </w:pPr>
      <w:rPr>
        <w:b/>
        <w:bCs/>
      </w:rPr>
      <w:tblPr/>
      <w:tcPr>
        <w:tcBorders>
          <w:top w:val="single" w:sz="8" w:space="0" w:color="9B2D1F" w:themeColor="accent2"/>
          <w:left w:val="nil"/>
          <w:bottom w:val="single" w:sz="8" w:space="0" w:color="9B2D1F" w:themeColor="accent2"/>
          <w:right w:val="nil"/>
          <w:insideH w:val="nil"/>
          <w:insideV w:val="nil"/>
        </w:tcBorders>
      </w:tcPr>
    </w:tblStylePr>
    <w:tblStylePr w:type="lastRow">
      <w:pPr>
        <w:spacing w:before="0" w:after="0" w:line="240" w:lineRule="auto"/>
      </w:pPr>
      <w:rPr>
        <w:b/>
        <w:bCs/>
      </w:rPr>
      <w:tblPr/>
      <w:tcPr>
        <w:tcBorders>
          <w:top w:val="single" w:sz="8" w:space="0" w:color="9B2D1F" w:themeColor="accent2"/>
          <w:left w:val="nil"/>
          <w:bottom w:val="single" w:sz="8" w:space="0" w:color="9B2D1F"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1C1BC" w:themeFill="accent2" w:themeFillTint="3F"/>
      </w:tcPr>
    </w:tblStylePr>
    <w:tblStylePr w:type="band1Horz">
      <w:tblPr/>
      <w:tcPr>
        <w:tcBorders>
          <w:left w:val="nil"/>
          <w:right w:val="nil"/>
          <w:insideH w:val="nil"/>
          <w:insideV w:val="nil"/>
        </w:tcBorders>
        <w:shd w:val="clear" w:color="auto" w:fill="F1C1BC" w:themeFill="accent2" w:themeFillTint="3F"/>
      </w:tcPr>
    </w:tblStylePr>
  </w:style>
  <w:style w:type="table" w:styleId="LightShading-Accent3">
    <w:name w:val="Light Shading Accent 3"/>
    <w:basedOn w:val="TableNormal"/>
    <w:uiPriority w:val="60"/>
    <w:semiHidden/>
    <w:unhideWhenUsed/>
    <w:rPr>
      <w:color w:val="7B6A4D" w:themeColor="accent3" w:themeShade="BF"/>
    </w:rPr>
    <w:tblPr>
      <w:tblBorders>
        <w:top w:val="single" w:sz="8" w:space="0" w:color="A28E6A" w:themeColor="accent3"/>
        <w:bottom w:val="single" w:sz="8" w:space="0" w:color="A28E6A" w:themeColor="accent3"/>
      </w:tblBorders>
    </w:tblPr>
    <w:tblStylePr w:type="firstRow">
      <w:pPr>
        <w:spacing w:before="0" w:after="0" w:line="240" w:lineRule="auto"/>
      </w:pPr>
      <w:rPr>
        <w:b/>
        <w:bCs/>
      </w:rPr>
      <w:tblPr/>
      <w:tcPr>
        <w:tcBorders>
          <w:top w:val="single" w:sz="8" w:space="0" w:color="A28E6A" w:themeColor="accent3"/>
          <w:left w:val="nil"/>
          <w:bottom w:val="single" w:sz="8" w:space="0" w:color="A28E6A" w:themeColor="accent3"/>
          <w:right w:val="nil"/>
          <w:insideH w:val="nil"/>
          <w:insideV w:val="nil"/>
        </w:tcBorders>
      </w:tcPr>
    </w:tblStylePr>
    <w:tblStylePr w:type="lastRow">
      <w:pPr>
        <w:spacing w:before="0" w:after="0" w:line="240" w:lineRule="auto"/>
      </w:pPr>
      <w:rPr>
        <w:b/>
        <w:bCs/>
      </w:rPr>
      <w:tblPr/>
      <w:tcPr>
        <w:tcBorders>
          <w:top w:val="single" w:sz="8" w:space="0" w:color="A28E6A" w:themeColor="accent3"/>
          <w:left w:val="nil"/>
          <w:bottom w:val="single" w:sz="8" w:space="0" w:color="A28E6A"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2DA" w:themeFill="accent3" w:themeFillTint="3F"/>
      </w:tcPr>
    </w:tblStylePr>
    <w:tblStylePr w:type="band1Horz">
      <w:tblPr/>
      <w:tcPr>
        <w:tcBorders>
          <w:left w:val="nil"/>
          <w:right w:val="nil"/>
          <w:insideH w:val="nil"/>
          <w:insideV w:val="nil"/>
        </w:tcBorders>
        <w:shd w:val="clear" w:color="auto" w:fill="E8E2DA" w:themeFill="accent3" w:themeFillTint="3F"/>
      </w:tcPr>
    </w:tblStylePr>
  </w:style>
  <w:style w:type="table" w:styleId="LightShading-Accent4">
    <w:name w:val="Light Shading Accent 4"/>
    <w:basedOn w:val="TableNormal"/>
    <w:uiPriority w:val="60"/>
    <w:semiHidden/>
    <w:unhideWhenUsed/>
    <w:rPr>
      <w:color w:val="6F493C" w:themeColor="accent4" w:themeShade="BF"/>
    </w:rPr>
    <w:tblPr>
      <w:tblBorders>
        <w:top w:val="single" w:sz="8" w:space="0" w:color="956251" w:themeColor="accent4"/>
        <w:bottom w:val="single" w:sz="8" w:space="0" w:color="956251" w:themeColor="accent4"/>
      </w:tblBorders>
    </w:tblPr>
    <w:tblStylePr w:type="firstRow">
      <w:pPr>
        <w:spacing w:before="0" w:after="0" w:line="240" w:lineRule="auto"/>
      </w:pPr>
      <w:rPr>
        <w:b/>
        <w:bCs/>
      </w:rPr>
      <w:tblPr/>
      <w:tcPr>
        <w:tcBorders>
          <w:top w:val="single" w:sz="8" w:space="0" w:color="956251" w:themeColor="accent4"/>
          <w:left w:val="nil"/>
          <w:bottom w:val="single" w:sz="8" w:space="0" w:color="956251" w:themeColor="accent4"/>
          <w:right w:val="nil"/>
          <w:insideH w:val="nil"/>
          <w:insideV w:val="nil"/>
        </w:tcBorders>
      </w:tcPr>
    </w:tblStylePr>
    <w:tblStylePr w:type="lastRow">
      <w:pPr>
        <w:spacing w:before="0" w:after="0" w:line="240" w:lineRule="auto"/>
      </w:pPr>
      <w:rPr>
        <w:b/>
        <w:bCs/>
      </w:rPr>
      <w:tblPr/>
      <w:tcPr>
        <w:tcBorders>
          <w:top w:val="single" w:sz="8" w:space="0" w:color="956251" w:themeColor="accent4"/>
          <w:left w:val="nil"/>
          <w:bottom w:val="single" w:sz="8" w:space="0" w:color="956251"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D7D2" w:themeFill="accent4" w:themeFillTint="3F"/>
      </w:tcPr>
    </w:tblStylePr>
    <w:tblStylePr w:type="band1Horz">
      <w:tblPr/>
      <w:tcPr>
        <w:tcBorders>
          <w:left w:val="nil"/>
          <w:right w:val="nil"/>
          <w:insideH w:val="nil"/>
          <w:insideV w:val="nil"/>
        </w:tcBorders>
        <w:shd w:val="clear" w:color="auto" w:fill="E6D7D2" w:themeFill="accent4" w:themeFillTint="3F"/>
      </w:tcPr>
    </w:tblStylePr>
  </w:style>
  <w:style w:type="table" w:styleId="LightShading-Accent5">
    <w:name w:val="Light Shading Accent 5"/>
    <w:basedOn w:val="TableNormal"/>
    <w:uiPriority w:val="60"/>
    <w:semiHidden/>
    <w:unhideWhenUsed/>
    <w:rPr>
      <w:color w:val="6D6262" w:themeColor="accent5" w:themeShade="BF"/>
    </w:rPr>
    <w:tblPr>
      <w:tblBorders>
        <w:top w:val="single" w:sz="8" w:space="0" w:color="918485" w:themeColor="accent5"/>
        <w:bottom w:val="single" w:sz="8" w:space="0" w:color="918485" w:themeColor="accent5"/>
      </w:tblBorders>
    </w:tblPr>
    <w:tblStylePr w:type="firstRow">
      <w:pPr>
        <w:spacing w:before="0" w:after="0" w:line="240" w:lineRule="auto"/>
      </w:pPr>
      <w:rPr>
        <w:b/>
        <w:bCs/>
      </w:rPr>
      <w:tblPr/>
      <w:tcPr>
        <w:tcBorders>
          <w:top w:val="single" w:sz="8" w:space="0" w:color="918485" w:themeColor="accent5"/>
          <w:left w:val="nil"/>
          <w:bottom w:val="single" w:sz="8" w:space="0" w:color="918485" w:themeColor="accent5"/>
          <w:right w:val="nil"/>
          <w:insideH w:val="nil"/>
          <w:insideV w:val="nil"/>
        </w:tcBorders>
      </w:tcPr>
    </w:tblStylePr>
    <w:tblStylePr w:type="lastRow">
      <w:pPr>
        <w:spacing w:before="0" w:after="0" w:line="240" w:lineRule="auto"/>
      </w:pPr>
      <w:rPr>
        <w:b/>
        <w:bCs/>
      </w:rPr>
      <w:tblPr/>
      <w:tcPr>
        <w:tcBorders>
          <w:top w:val="single" w:sz="8" w:space="0" w:color="918485" w:themeColor="accent5"/>
          <w:left w:val="nil"/>
          <w:bottom w:val="single" w:sz="8" w:space="0" w:color="91848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3E0E0" w:themeFill="accent5" w:themeFillTint="3F"/>
      </w:tcPr>
    </w:tblStylePr>
    <w:tblStylePr w:type="band1Horz">
      <w:tblPr/>
      <w:tcPr>
        <w:tcBorders>
          <w:left w:val="nil"/>
          <w:right w:val="nil"/>
          <w:insideH w:val="nil"/>
          <w:insideV w:val="nil"/>
        </w:tcBorders>
        <w:shd w:val="clear" w:color="auto" w:fill="E3E0E0" w:themeFill="accent5" w:themeFillTint="3F"/>
      </w:tcPr>
    </w:tblStylePr>
  </w:style>
  <w:style w:type="table" w:styleId="LightShading-Accent6">
    <w:name w:val="Light Shading Accent 6"/>
    <w:basedOn w:val="TableNormal"/>
    <w:uiPriority w:val="60"/>
    <w:semiHidden/>
    <w:unhideWhenUsed/>
    <w:rPr>
      <w:color w:val="634545" w:themeColor="accent6" w:themeShade="BF"/>
    </w:rPr>
    <w:tblPr>
      <w:tblBorders>
        <w:top w:val="single" w:sz="8" w:space="0" w:color="855D5D" w:themeColor="accent6"/>
        <w:bottom w:val="single" w:sz="8" w:space="0" w:color="855D5D" w:themeColor="accent6"/>
      </w:tblBorders>
    </w:tblPr>
    <w:tblStylePr w:type="firstRow">
      <w:pPr>
        <w:spacing w:before="0" w:after="0" w:line="240" w:lineRule="auto"/>
      </w:pPr>
      <w:rPr>
        <w:b/>
        <w:bCs/>
      </w:rPr>
      <w:tblPr/>
      <w:tcPr>
        <w:tcBorders>
          <w:top w:val="single" w:sz="8" w:space="0" w:color="855D5D" w:themeColor="accent6"/>
          <w:left w:val="nil"/>
          <w:bottom w:val="single" w:sz="8" w:space="0" w:color="855D5D" w:themeColor="accent6"/>
          <w:right w:val="nil"/>
          <w:insideH w:val="nil"/>
          <w:insideV w:val="nil"/>
        </w:tcBorders>
      </w:tcPr>
    </w:tblStylePr>
    <w:tblStylePr w:type="lastRow">
      <w:pPr>
        <w:spacing w:before="0" w:after="0" w:line="240" w:lineRule="auto"/>
      </w:pPr>
      <w:rPr>
        <w:b/>
        <w:bCs/>
      </w:rPr>
      <w:tblPr/>
      <w:tcPr>
        <w:tcBorders>
          <w:top w:val="single" w:sz="8" w:space="0" w:color="855D5D" w:themeColor="accent6"/>
          <w:left w:val="nil"/>
          <w:bottom w:val="single" w:sz="8" w:space="0" w:color="855D5D"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2D5D5" w:themeFill="accent6" w:themeFillTint="3F"/>
      </w:tcPr>
    </w:tblStylePr>
    <w:tblStylePr w:type="band1Horz">
      <w:tblPr/>
      <w:tcPr>
        <w:tcBorders>
          <w:left w:val="nil"/>
          <w:right w:val="nil"/>
          <w:insideH w:val="nil"/>
          <w:insideV w:val="nil"/>
        </w:tcBorders>
        <w:shd w:val="clear" w:color="auto" w:fill="E2D5D5"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D34817" w:themeColor="accent1"/>
        <w:left w:val="single" w:sz="8" w:space="0" w:color="D34817" w:themeColor="accent1"/>
        <w:bottom w:val="single" w:sz="8" w:space="0" w:color="D34817" w:themeColor="accent1"/>
        <w:right w:val="single" w:sz="8" w:space="0" w:color="D34817" w:themeColor="accent1"/>
      </w:tblBorders>
    </w:tblPr>
    <w:tblStylePr w:type="firstRow">
      <w:pPr>
        <w:spacing w:before="0" w:after="0" w:line="240" w:lineRule="auto"/>
      </w:pPr>
      <w:rPr>
        <w:b/>
        <w:bCs/>
        <w:color w:val="FFFFFF" w:themeColor="background1"/>
      </w:rPr>
      <w:tblPr/>
      <w:tcPr>
        <w:shd w:val="clear" w:color="auto" w:fill="D34817" w:themeFill="accent1"/>
      </w:tcPr>
    </w:tblStylePr>
    <w:tblStylePr w:type="lastRow">
      <w:pPr>
        <w:spacing w:before="0" w:after="0" w:line="240" w:lineRule="auto"/>
      </w:pPr>
      <w:rPr>
        <w:b/>
        <w:bCs/>
      </w:rPr>
      <w:tblPr/>
      <w:tcPr>
        <w:tcBorders>
          <w:top w:val="double" w:sz="6" w:space="0" w:color="D34817" w:themeColor="accent1"/>
          <w:left w:val="single" w:sz="8" w:space="0" w:color="D34817" w:themeColor="accent1"/>
          <w:bottom w:val="single" w:sz="8" w:space="0" w:color="D34817" w:themeColor="accent1"/>
          <w:right w:val="single" w:sz="8" w:space="0" w:color="D34817" w:themeColor="accent1"/>
        </w:tcBorders>
      </w:tcPr>
    </w:tblStylePr>
    <w:tblStylePr w:type="firstCol">
      <w:rPr>
        <w:b/>
        <w:bCs/>
      </w:rPr>
    </w:tblStylePr>
    <w:tblStylePr w:type="lastCol">
      <w:rPr>
        <w:b/>
        <w:bCs/>
      </w:rPr>
    </w:tblStylePr>
    <w:tblStylePr w:type="band1Vert">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tcPr>
    </w:tblStylePr>
    <w:tblStylePr w:type="band1Horz">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tcPr>
    </w:tblStylePr>
  </w:style>
  <w:style w:type="table" w:styleId="LightList-Accent2">
    <w:name w:val="Light List Accent 2"/>
    <w:basedOn w:val="TableNormal"/>
    <w:uiPriority w:val="61"/>
    <w:semiHidden/>
    <w:unhideWhenUsed/>
    <w:tblPr>
      <w:tblBorders>
        <w:top w:val="single" w:sz="8" w:space="0" w:color="9B2D1F" w:themeColor="accent2"/>
        <w:left w:val="single" w:sz="8" w:space="0" w:color="9B2D1F" w:themeColor="accent2"/>
        <w:bottom w:val="single" w:sz="8" w:space="0" w:color="9B2D1F" w:themeColor="accent2"/>
        <w:right w:val="single" w:sz="8" w:space="0" w:color="9B2D1F" w:themeColor="accent2"/>
      </w:tblBorders>
    </w:tblPr>
    <w:tblStylePr w:type="firstRow">
      <w:pPr>
        <w:spacing w:before="0" w:after="0" w:line="240" w:lineRule="auto"/>
      </w:pPr>
      <w:rPr>
        <w:b/>
        <w:bCs/>
        <w:color w:val="FFFFFF" w:themeColor="background1"/>
      </w:rPr>
      <w:tblPr/>
      <w:tcPr>
        <w:shd w:val="clear" w:color="auto" w:fill="9B2D1F" w:themeFill="accent2"/>
      </w:tcPr>
    </w:tblStylePr>
    <w:tblStylePr w:type="lastRow">
      <w:pPr>
        <w:spacing w:before="0" w:after="0" w:line="240" w:lineRule="auto"/>
      </w:pPr>
      <w:rPr>
        <w:b/>
        <w:bCs/>
      </w:rPr>
      <w:tblPr/>
      <w:tcPr>
        <w:tcBorders>
          <w:top w:val="double" w:sz="6" w:space="0" w:color="9B2D1F" w:themeColor="accent2"/>
          <w:left w:val="single" w:sz="8" w:space="0" w:color="9B2D1F" w:themeColor="accent2"/>
          <w:bottom w:val="single" w:sz="8" w:space="0" w:color="9B2D1F" w:themeColor="accent2"/>
          <w:right w:val="single" w:sz="8" w:space="0" w:color="9B2D1F" w:themeColor="accent2"/>
        </w:tcBorders>
      </w:tcPr>
    </w:tblStylePr>
    <w:tblStylePr w:type="firstCol">
      <w:rPr>
        <w:b/>
        <w:bCs/>
      </w:rPr>
    </w:tblStylePr>
    <w:tblStylePr w:type="lastCol">
      <w:rPr>
        <w:b/>
        <w:bCs/>
      </w:rPr>
    </w:tblStylePr>
    <w:tblStylePr w:type="band1Vert">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tcPr>
    </w:tblStylePr>
    <w:tblStylePr w:type="band1Horz">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tcPr>
    </w:tblStylePr>
  </w:style>
  <w:style w:type="table" w:styleId="LightList-Accent3">
    <w:name w:val="Light List Accent 3"/>
    <w:basedOn w:val="TableNormal"/>
    <w:uiPriority w:val="61"/>
    <w:semiHidden/>
    <w:unhideWhenUsed/>
    <w:tblPr>
      <w:tblBorders>
        <w:top w:val="single" w:sz="8" w:space="0" w:color="A28E6A" w:themeColor="accent3"/>
        <w:left w:val="single" w:sz="8" w:space="0" w:color="A28E6A" w:themeColor="accent3"/>
        <w:bottom w:val="single" w:sz="8" w:space="0" w:color="A28E6A" w:themeColor="accent3"/>
        <w:right w:val="single" w:sz="8" w:space="0" w:color="A28E6A" w:themeColor="accent3"/>
      </w:tblBorders>
    </w:tblPr>
    <w:tblStylePr w:type="firstRow">
      <w:pPr>
        <w:spacing w:before="0" w:after="0" w:line="240" w:lineRule="auto"/>
      </w:pPr>
      <w:rPr>
        <w:b/>
        <w:bCs/>
        <w:color w:val="FFFFFF" w:themeColor="background1"/>
      </w:rPr>
      <w:tblPr/>
      <w:tcPr>
        <w:shd w:val="clear" w:color="auto" w:fill="A28E6A" w:themeFill="accent3"/>
      </w:tcPr>
    </w:tblStylePr>
    <w:tblStylePr w:type="lastRow">
      <w:pPr>
        <w:spacing w:before="0" w:after="0" w:line="240" w:lineRule="auto"/>
      </w:pPr>
      <w:rPr>
        <w:b/>
        <w:bCs/>
      </w:rPr>
      <w:tblPr/>
      <w:tcPr>
        <w:tcBorders>
          <w:top w:val="double" w:sz="6" w:space="0" w:color="A28E6A" w:themeColor="accent3"/>
          <w:left w:val="single" w:sz="8" w:space="0" w:color="A28E6A" w:themeColor="accent3"/>
          <w:bottom w:val="single" w:sz="8" w:space="0" w:color="A28E6A" w:themeColor="accent3"/>
          <w:right w:val="single" w:sz="8" w:space="0" w:color="A28E6A" w:themeColor="accent3"/>
        </w:tcBorders>
      </w:tcPr>
    </w:tblStylePr>
    <w:tblStylePr w:type="firstCol">
      <w:rPr>
        <w:b/>
        <w:bCs/>
      </w:rPr>
    </w:tblStylePr>
    <w:tblStylePr w:type="lastCol">
      <w:rPr>
        <w:b/>
        <w:bCs/>
      </w:rPr>
    </w:tblStylePr>
    <w:tblStylePr w:type="band1Vert">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tcPr>
    </w:tblStylePr>
    <w:tblStylePr w:type="band1Horz">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tcPr>
    </w:tblStylePr>
  </w:style>
  <w:style w:type="table" w:styleId="LightList-Accent4">
    <w:name w:val="Light List Accent 4"/>
    <w:basedOn w:val="TableNormal"/>
    <w:uiPriority w:val="61"/>
    <w:semiHidden/>
    <w:unhideWhenUsed/>
    <w:tblPr>
      <w:tblBorders>
        <w:top w:val="single" w:sz="8" w:space="0" w:color="956251" w:themeColor="accent4"/>
        <w:left w:val="single" w:sz="8" w:space="0" w:color="956251" w:themeColor="accent4"/>
        <w:bottom w:val="single" w:sz="8" w:space="0" w:color="956251" w:themeColor="accent4"/>
        <w:right w:val="single" w:sz="8" w:space="0" w:color="956251" w:themeColor="accent4"/>
      </w:tblBorders>
    </w:tblPr>
    <w:tblStylePr w:type="firstRow">
      <w:pPr>
        <w:spacing w:before="0" w:after="0" w:line="240" w:lineRule="auto"/>
      </w:pPr>
      <w:rPr>
        <w:b/>
        <w:bCs/>
        <w:color w:val="FFFFFF" w:themeColor="background1"/>
      </w:rPr>
      <w:tblPr/>
      <w:tcPr>
        <w:shd w:val="clear" w:color="auto" w:fill="956251" w:themeFill="accent4"/>
      </w:tcPr>
    </w:tblStylePr>
    <w:tblStylePr w:type="lastRow">
      <w:pPr>
        <w:spacing w:before="0" w:after="0" w:line="240" w:lineRule="auto"/>
      </w:pPr>
      <w:rPr>
        <w:b/>
        <w:bCs/>
      </w:rPr>
      <w:tblPr/>
      <w:tcPr>
        <w:tcBorders>
          <w:top w:val="double" w:sz="6" w:space="0" w:color="956251" w:themeColor="accent4"/>
          <w:left w:val="single" w:sz="8" w:space="0" w:color="956251" w:themeColor="accent4"/>
          <w:bottom w:val="single" w:sz="8" w:space="0" w:color="956251" w:themeColor="accent4"/>
          <w:right w:val="single" w:sz="8" w:space="0" w:color="956251" w:themeColor="accent4"/>
        </w:tcBorders>
      </w:tcPr>
    </w:tblStylePr>
    <w:tblStylePr w:type="firstCol">
      <w:rPr>
        <w:b/>
        <w:bCs/>
      </w:rPr>
    </w:tblStylePr>
    <w:tblStylePr w:type="lastCol">
      <w:rPr>
        <w:b/>
        <w:bCs/>
      </w:rPr>
    </w:tblStylePr>
    <w:tblStylePr w:type="band1Vert">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tcPr>
    </w:tblStylePr>
    <w:tblStylePr w:type="band1Horz">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tcPr>
    </w:tblStylePr>
  </w:style>
  <w:style w:type="table" w:styleId="LightList-Accent5">
    <w:name w:val="Light List Accent 5"/>
    <w:basedOn w:val="TableNormal"/>
    <w:uiPriority w:val="61"/>
    <w:semiHidden/>
    <w:unhideWhenUsed/>
    <w:tblPr>
      <w:tblBorders>
        <w:top w:val="single" w:sz="8" w:space="0" w:color="918485" w:themeColor="accent5"/>
        <w:left w:val="single" w:sz="8" w:space="0" w:color="918485" w:themeColor="accent5"/>
        <w:bottom w:val="single" w:sz="8" w:space="0" w:color="918485" w:themeColor="accent5"/>
        <w:right w:val="single" w:sz="8" w:space="0" w:color="918485" w:themeColor="accent5"/>
      </w:tblBorders>
    </w:tblPr>
    <w:tblStylePr w:type="firstRow">
      <w:pPr>
        <w:spacing w:before="0" w:after="0" w:line="240" w:lineRule="auto"/>
      </w:pPr>
      <w:rPr>
        <w:b/>
        <w:bCs/>
        <w:color w:val="FFFFFF" w:themeColor="background1"/>
      </w:rPr>
      <w:tblPr/>
      <w:tcPr>
        <w:shd w:val="clear" w:color="auto" w:fill="918485" w:themeFill="accent5"/>
      </w:tcPr>
    </w:tblStylePr>
    <w:tblStylePr w:type="lastRow">
      <w:pPr>
        <w:spacing w:before="0" w:after="0" w:line="240" w:lineRule="auto"/>
      </w:pPr>
      <w:rPr>
        <w:b/>
        <w:bCs/>
      </w:rPr>
      <w:tblPr/>
      <w:tcPr>
        <w:tcBorders>
          <w:top w:val="double" w:sz="6" w:space="0" w:color="918485" w:themeColor="accent5"/>
          <w:left w:val="single" w:sz="8" w:space="0" w:color="918485" w:themeColor="accent5"/>
          <w:bottom w:val="single" w:sz="8" w:space="0" w:color="918485" w:themeColor="accent5"/>
          <w:right w:val="single" w:sz="8" w:space="0" w:color="918485" w:themeColor="accent5"/>
        </w:tcBorders>
      </w:tcPr>
    </w:tblStylePr>
    <w:tblStylePr w:type="firstCol">
      <w:rPr>
        <w:b/>
        <w:bCs/>
      </w:rPr>
    </w:tblStylePr>
    <w:tblStylePr w:type="lastCol">
      <w:rPr>
        <w:b/>
        <w:bCs/>
      </w:rPr>
    </w:tblStylePr>
    <w:tblStylePr w:type="band1Vert">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tcPr>
    </w:tblStylePr>
    <w:tblStylePr w:type="band1Horz">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tcPr>
    </w:tblStylePr>
  </w:style>
  <w:style w:type="table" w:styleId="LightList-Accent6">
    <w:name w:val="Light List Accent 6"/>
    <w:basedOn w:val="TableNormal"/>
    <w:uiPriority w:val="61"/>
    <w:semiHidden/>
    <w:unhideWhenUsed/>
    <w:tblPr>
      <w:tblBorders>
        <w:top w:val="single" w:sz="8" w:space="0" w:color="855D5D" w:themeColor="accent6"/>
        <w:left w:val="single" w:sz="8" w:space="0" w:color="855D5D" w:themeColor="accent6"/>
        <w:bottom w:val="single" w:sz="8" w:space="0" w:color="855D5D" w:themeColor="accent6"/>
        <w:right w:val="single" w:sz="8" w:space="0" w:color="855D5D" w:themeColor="accent6"/>
      </w:tblBorders>
    </w:tblPr>
    <w:tblStylePr w:type="firstRow">
      <w:pPr>
        <w:spacing w:before="0" w:after="0" w:line="240" w:lineRule="auto"/>
      </w:pPr>
      <w:rPr>
        <w:b/>
        <w:bCs/>
        <w:color w:val="FFFFFF" w:themeColor="background1"/>
      </w:rPr>
      <w:tblPr/>
      <w:tcPr>
        <w:shd w:val="clear" w:color="auto" w:fill="855D5D" w:themeFill="accent6"/>
      </w:tcPr>
    </w:tblStylePr>
    <w:tblStylePr w:type="lastRow">
      <w:pPr>
        <w:spacing w:before="0" w:after="0" w:line="240" w:lineRule="auto"/>
      </w:pPr>
      <w:rPr>
        <w:b/>
        <w:bCs/>
      </w:rPr>
      <w:tblPr/>
      <w:tcPr>
        <w:tcBorders>
          <w:top w:val="double" w:sz="6" w:space="0" w:color="855D5D" w:themeColor="accent6"/>
          <w:left w:val="single" w:sz="8" w:space="0" w:color="855D5D" w:themeColor="accent6"/>
          <w:bottom w:val="single" w:sz="8" w:space="0" w:color="855D5D" w:themeColor="accent6"/>
          <w:right w:val="single" w:sz="8" w:space="0" w:color="855D5D" w:themeColor="accent6"/>
        </w:tcBorders>
      </w:tcPr>
    </w:tblStylePr>
    <w:tblStylePr w:type="firstCol">
      <w:rPr>
        <w:b/>
        <w:bCs/>
      </w:rPr>
    </w:tblStylePr>
    <w:tblStylePr w:type="lastCol">
      <w:rPr>
        <w:b/>
        <w:bCs/>
      </w:rPr>
    </w:tblStylePr>
    <w:tblStylePr w:type="band1Vert">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tcPr>
    </w:tblStylePr>
    <w:tblStylePr w:type="band1Horz">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D34817" w:themeColor="accent1"/>
        <w:left w:val="single" w:sz="8" w:space="0" w:color="D34817" w:themeColor="accent1"/>
        <w:bottom w:val="single" w:sz="8" w:space="0" w:color="D34817" w:themeColor="accent1"/>
        <w:right w:val="single" w:sz="8" w:space="0" w:color="D34817" w:themeColor="accent1"/>
        <w:insideH w:val="single" w:sz="8" w:space="0" w:color="D34817" w:themeColor="accent1"/>
        <w:insideV w:val="single" w:sz="8" w:space="0" w:color="D34817"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D34817" w:themeColor="accent1"/>
          <w:left w:val="single" w:sz="8" w:space="0" w:color="D34817" w:themeColor="accent1"/>
          <w:bottom w:val="single" w:sz="18" w:space="0" w:color="D34817" w:themeColor="accent1"/>
          <w:right w:val="single" w:sz="8" w:space="0" w:color="D34817"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D34817" w:themeColor="accent1"/>
          <w:left w:val="single" w:sz="8" w:space="0" w:color="D34817" w:themeColor="accent1"/>
          <w:bottom w:val="single" w:sz="8" w:space="0" w:color="D34817" w:themeColor="accent1"/>
          <w:right w:val="single" w:sz="8" w:space="0" w:color="D34817"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tcPr>
    </w:tblStylePr>
    <w:tblStylePr w:type="band1Vert">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shd w:val="clear" w:color="auto" w:fill="F8CFC1" w:themeFill="accent1" w:themeFillTint="3F"/>
      </w:tcPr>
    </w:tblStylePr>
    <w:tblStylePr w:type="band1Horz">
      <w:tblPr/>
      <w:tcPr>
        <w:tcBorders>
          <w:top w:val="single" w:sz="8" w:space="0" w:color="D34817" w:themeColor="accent1"/>
          <w:left w:val="single" w:sz="8" w:space="0" w:color="D34817" w:themeColor="accent1"/>
          <w:bottom w:val="single" w:sz="8" w:space="0" w:color="D34817" w:themeColor="accent1"/>
          <w:right w:val="single" w:sz="8" w:space="0" w:color="D34817" w:themeColor="accent1"/>
          <w:insideV w:val="single" w:sz="8" w:space="0" w:color="auto"/>
        </w:tcBorders>
        <w:shd w:val="clear" w:color="auto" w:fill="F8CFC1" w:themeFill="accent1" w:themeFillTint="3F"/>
      </w:tcPr>
    </w:tblStylePr>
    <w:tblStylePr w:type="band2Horz">
      <w:tblPr/>
      <w:tcPr>
        <w:tcBorders>
          <w:top w:val="single" w:sz="8" w:space="0" w:color="D34817" w:themeColor="accent1"/>
          <w:left w:val="single" w:sz="8" w:space="0" w:color="D34817" w:themeColor="accent1"/>
          <w:bottom w:val="single" w:sz="8" w:space="0" w:color="D34817" w:themeColor="accent1"/>
          <w:right w:val="single" w:sz="8" w:space="0" w:color="D34817"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9B2D1F" w:themeColor="accent2"/>
        <w:left w:val="single" w:sz="8" w:space="0" w:color="9B2D1F" w:themeColor="accent2"/>
        <w:bottom w:val="single" w:sz="8" w:space="0" w:color="9B2D1F" w:themeColor="accent2"/>
        <w:right w:val="single" w:sz="8" w:space="0" w:color="9B2D1F" w:themeColor="accent2"/>
        <w:insideH w:val="single" w:sz="8" w:space="0" w:color="9B2D1F" w:themeColor="accent2"/>
        <w:insideV w:val="single" w:sz="8" w:space="0" w:color="9B2D1F"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2D1F" w:themeColor="accent2"/>
          <w:left w:val="single" w:sz="8" w:space="0" w:color="9B2D1F" w:themeColor="accent2"/>
          <w:bottom w:val="single" w:sz="18" w:space="0" w:color="9B2D1F" w:themeColor="accent2"/>
          <w:right w:val="single" w:sz="8" w:space="0" w:color="9B2D1F"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2D1F" w:themeColor="accent2"/>
          <w:left w:val="single" w:sz="8" w:space="0" w:color="9B2D1F" w:themeColor="accent2"/>
          <w:bottom w:val="single" w:sz="8" w:space="0" w:color="9B2D1F" w:themeColor="accent2"/>
          <w:right w:val="single" w:sz="8" w:space="0" w:color="9B2D1F"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tcPr>
    </w:tblStylePr>
    <w:tblStylePr w:type="band1Vert">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shd w:val="clear" w:color="auto" w:fill="F1C1BC" w:themeFill="accent2" w:themeFillTint="3F"/>
      </w:tcPr>
    </w:tblStylePr>
    <w:tblStylePr w:type="band1Horz">
      <w:tblPr/>
      <w:tcPr>
        <w:tcBorders>
          <w:top w:val="single" w:sz="8" w:space="0" w:color="9B2D1F" w:themeColor="accent2"/>
          <w:left w:val="single" w:sz="8" w:space="0" w:color="9B2D1F" w:themeColor="accent2"/>
          <w:bottom w:val="single" w:sz="8" w:space="0" w:color="9B2D1F" w:themeColor="accent2"/>
          <w:right w:val="single" w:sz="8" w:space="0" w:color="9B2D1F" w:themeColor="accent2"/>
          <w:insideV w:val="single" w:sz="8" w:space="0" w:color="auto"/>
        </w:tcBorders>
        <w:shd w:val="clear" w:color="auto" w:fill="F1C1BC" w:themeFill="accent2" w:themeFillTint="3F"/>
      </w:tcPr>
    </w:tblStylePr>
    <w:tblStylePr w:type="band2Horz">
      <w:tblPr/>
      <w:tcPr>
        <w:tcBorders>
          <w:top w:val="single" w:sz="8" w:space="0" w:color="9B2D1F" w:themeColor="accent2"/>
          <w:left w:val="single" w:sz="8" w:space="0" w:color="9B2D1F" w:themeColor="accent2"/>
          <w:bottom w:val="single" w:sz="8" w:space="0" w:color="9B2D1F" w:themeColor="accent2"/>
          <w:right w:val="single" w:sz="8" w:space="0" w:color="9B2D1F"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A28E6A" w:themeColor="accent3"/>
        <w:left w:val="single" w:sz="8" w:space="0" w:color="A28E6A" w:themeColor="accent3"/>
        <w:bottom w:val="single" w:sz="8" w:space="0" w:color="A28E6A" w:themeColor="accent3"/>
        <w:right w:val="single" w:sz="8" w:space="0" w:color="A28E6A" w:themeColor="accent3"/>
        <w:insideH w:val="single" w:sz="8" w:space="0" w:color="A28E6A" w:themeColor="accent3"/>
        <w:insideV w:val="single" w:sz="8" w:space="0" w:color="A28E6A"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28E6A" w:themeColor="accent3"/>
          <w:left w:val="single" w:sz="8" w:space="0" w:color="A28E6A" w:themeColor="accent3"/>
          <w:bottom w:val="single" w:sz="18" w:space="0" w:color="A28E6A" w:themeColor="accent3"/>
          <w:right w:val="single" w:sz="8" w:space="0" w:color="A28E6A"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28E6A" w:themeColor="accent3"/>
          <w:left w:val="single" w:sz="8" w:space="0" w:color="A28E6A" w:themeColor="accent3"/>
          <w:bottom w:val="single" w:sz="8" w:space="0" w:color="A28E6A" w:themeColor="accent3"/>
          <w:right w:val="single" w:sz="8" w:space="0" w:color="A28E6A"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tcPr>
    </w:tblStylePr>
    <w:tblStylePr w:type="band1Vert">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shd w:val="clear" w:color="auto" w:fill="E8E2DA" w:themeFill="accent3" w:themeFillTint="3F"/>
      </w:tcPr>
    </w:tblStylePr>
    <w:tblStylePr w:type="band1Horz">
      <w:tblPr/>
      <w:tcPr>
        <w:tcBorders>
          <w:top w:val="single" w:sz="8" w:space="0" w:color="A28E6A" w:themeColor="accent3"/>
          <w:left w:val="single" w:sz="8" w:space="0" w:color="A28E6A" w:themeColor="accent3"/>
          <w:bottom w:val="single" w:sz="8" w:space="0" w:color="A28E6A" w:themeColor="accent3"/>
          <w:right w:val="single" w:sz="8" w:space="0" w:color="A28E6A" w:themeColor="accent3"/>
          <w:insideV w:val="single" w:sz="8" w:space="0" w:color="auto"/>
        </w:tcBorders>
        <w:shd w:val="clear" w:color="auto" w:fill="E8E2DA" w:themeFill="accent3" w:themeFillTint="3F"/>
      </w:tcPr>
    </w:tblStylePr>
    <w:tblStylePr w:type="band2Horz">
      <w:tblPr/>
      <w:tcPr>
        <w:tcBorders>
          <w:top w:val="single" w:sz="8" w:space="0" w:color="A28E6A" w:themeColor="accent3"/>
          <w:left w:val="single" w:sz="8" w:space="0" w:color="A28E6A" w:themeColor="accent3"/>
          <w:bottom w:val="single" w:sz="8" w:space="0" w:color="A28E6A" w:themeColor="accent3"/>
          <w:right w:val="single" w:sz="8" w:space="0" w:color="A28E6A"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956251" w:themeColor="accent4"/>
        <w:left w:val="single" w:sz="8" w:space="0" w:color="956251" w:themeColor="accent4"/>
        <w:bottom w:val="single" w:sz="8" w:space="0" w:color="956251" w:themeColor="accent4"/>
        <w:right w:val="single" w:sz="8" w:space="0" w:color="956251" w:themeColor="accent4"/>
        <w:insideH w:val="single" w:sz="8" w:space="0" w:color="956251" w:themeColor="accent4"/>
        <w:insideV w:val="single" w:sz="8" w:space="0" w:color="956251"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56251" w:themeColor="accent4"/>
          <w:left w:val="single" w:sz="8" w:space="0" w:color="956251" w:themeColor="accent4"/>
          <w:bottom w:val="single" w:sz="18" w:space="0" w:color="956251" w:themeColor="accent4"/>
          <w:right w:val="single" w:sz="8" w:space="0" w:color="956251"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56251" w:themeColor="accent4"/>
          <w:left w:val="single" w:sz="8" w:space="0" w:color="956251" w:themeColor="accent4"/>
          <w:bottom w:val="single" w:sz="8" w:space="0" w:color="956251" w:themeColor="accent4"/>
          <w:right w:val="single" w:sz="8" w:space="0" w:color="956251"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tcPr>
    </w:tblStylePr>
    <w:tblStylePr w:type="band1Vert">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shd w:val="clear" w:color="auto" w:fill="E6D7D2" w:themeFill="accent4" w:themeFillTint="3F"/>
      </w:tcPr>
    </w:tblStylePr>
    <w:tblStylePr w:type="band1Horz">
      <w:tblPr/>
      <w:tcPr>
        <w:tcBorders>
          <w:top w:val="single" w:sz="8" w:space="0" w:color="956251" w:themeColor="accent4"/>
          <w:left w:val="single" w:sz="8" w:space="0" w:color="956251" w:themeColor="accent4"/>
          <w:bottom w:val="single" w:sz="8" w:space="0" w:color="956251" w:themeColor="accent4"/>
          <w:right w:val="single" w:sz="8" w:space="0" w:color="956251" w:themeColor="accent4"/>
          <w:insideV w:val="single" w:sz="8" w:space="0" w:color="auto"/>
        </w:tcBorders>
        <w:shd w:val="clear" w:color="auto" w:fill="E6D7D2" w:themeFill="accent4" w:themeFillTint="3F"/>
      </w:tcPr>
    </w:tblStylePr>
    <w:tblStylePr w:type="band2Horz">
      <w:tblPr/>
      <w:tcPr>
        <w:tcBorders>
          <w:top w:val="single" w:sz="8" w:space="0" w:color="956251" w:themeColor="accent4"/>
          <w:left w:val="single" w:sz="8" w:space="0" w:color="956251" w:themeColor="accent4"/>
          <w:bottom w:val="single" w:sz="8" w:space="0" w:color="956251" w:themeColor="accent4"/>
          <w:right w:val="single" w:sz="8" w:space="0" w:color="956251"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918485" w:themeColor="accent5"/>
        <w:left w:val="single" w:sz="8" w:space="0" w:color="918485" w:themeColor="accent5"/>
        <w:bottom w:val="single" w:sz="8" w:space="0" w:color="918485" w:themeColor="accent5"/>
        <w:right w:val="single" w:sz="8" w:space="0" w:color="918485" w:themeColor="accent5"/>
        <w:insideH w:val="single" w:sz="8" w:space="0" w:color="918485" w:themeColor="accent5"/>
        <w:insideV w:val="single" w:sz="8" w:space="0" w:color="91848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18485" w:themeColor="accent5"/>
          <w:left w:val="single" w:sz="8" w:space="0" w:color="918485" w:themeColor="accent5"/>
          <w:bottom w:val="single" w:sz="18" w:space="0" w:color="918485" w:themeColor="accent5"/>
          <w:right w:val="single" w:sz="8" w:space="0" w:color="918485"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18485" w:themeColor="accent5"/>
          <w:left w:val="single" w:sz="8" w:space="0" w:color="918485" w:themeColor="accent5"/>
          <w:bottom w:val="single" w:sz="8" w:space="0" w:color="918485" w:themeColor="accent5"/>
          <w:right w:val="single" w:sz="8" w:space="0" w:color="918485"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tcPr>
    </w:tblStylePr>
    <w:tblStylePr w:type="band1Vert">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shd w:val="clear" w:color="auto" w:fill="E3E0E0" w:themeFill="accent5" w:themeFillTint="3F"/>
      </w:tcPr>
    </w:tblStylePr>
    <w:tblStylePr w:type="band1Horz">
      <w:tblPr/>
      <w:tcPr>
        <w:tcBorders>
          <w:top w:val="single" w:sz="8" w:space="0" w:color="918485" w:themeColor="accent5"/>
          <w:left w:val="single" w:sz="8" w:space="0" w:color="918485" w:themeColor="accent5"/>
          <w:bottom w:val="single" w:sz="8" w:space="0" w:color="918485" w:themeColor="accent5"/>
          <w:right w:val="single" w:sz="8" w:space="0" w:color="918485" w:themeColor="accent5"/>
          <w:insideV w:val="single" w:sz="8" w:space="0" w:color="auto"/>
        </w:tcBorders>
        <w:shd w:val="clear" w:color="auto" w:fill="E3E0E0" w:themeFill="accent5" w:themeFillTint="3F"/>
      </w:tcPr>
    </w:tblStylePr>
    <w:tblStylePr w:type="band2Horz">
      <w:tblPr/>
      <w:tcPr>
        <w:tcBorders>
          <w:top w:val="single" w:sz="8" w:space="0" w:color="918485" w:themeColor="accent5"/>
          <w:left w:val="single" w:sz="8" w:space="0" w:color="918485" w:themeColor="accent5"/>
          <w:bottom w:val="single" w:sz="8" w:space="0" w:color="918485" w:themeColor="accent5"/>
          <w:right w:val="single" w:sz="8" w:space="0" w:color="918485"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855D5D" w:themeColor="accent6"/>
        <w:left w:val="single" w:sz="8" w:space="0" w:color="855D5D" w:themeColor="accent6"/>
        <w:bottom w:val="single" w:sz="8" w:space="0" w:color="855D5D" w:themeColor="accent6"/>
        <w:right w:val="single" w:sz="8" w:space="0" w:color="855D5D" w:themeColor="accent6"/>
        <w:insideH w:val="single" w:sz="8" w:space="0" w:color="855D5D" w:themeColor="accent6"/>
        <w:insideV w:val="single" w:sz="8" w:space="0" w:color="855D5D"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55D5D" w:themeColor="accent6"/>
          <w:left w:val="single" w:sz="8" w:space="0" w:color="855D5D" w:themeColor="accent6"/>
          <w:bottom w:val="single" w:sz="18" w:space="0" w:color="855D5D" w:themeColor="accent6"/>
          <w:right w:val="single" w:sz="8" w:space="0" w:color="855D5D"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55D5D" w:themeColor="accent6"/>
          <w:left w:val="single" w:sz="8" w:space="0" w:color="855D5D" w:themeColor="accent6"/>
          <w:bottom w:val="single" w:sz="8" w:space="0" w:color="855D5D" w:themeColor="accent6"/>
          <w:right w:val="single" w:sz="8" w:space="0" w:color="855D5D"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tcPr>
    </w:tblStylePr>
    <w:tblStylePr w:type="band1Vert">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shd w:val="clear" w:color="auto" w:fill="E2D5D5" w:themeFill="accent6" w:themeFillTint="3F"/>
      </w:tcPr>
    </w:tblStylePr>
    <w:tblStylePr w:type="band1Horz">
      <w:tblPr/>
      <w:tcPr>
        <w:tcBorders>
          <w:top w:val="single" w:sz="8" w:space="0" w:color="855D5D" w:themeColor="accent6"/>
          <w:left w:val="single" w:sz="8" w:space="0" w:color="855D5D" w:themeColor="accent6"/>
          <w:bottom w:val="single" w:sz="8" w:space="0" w:color="855D5D" w:themeColor="accent6"/>
          <w:right w:val="single" w:sz="8" w:space="0" w:color="855D5D" w:themeColor="accent6"/>
          <w:insideV w:val="single" w:sz="8" w:space="0" w:color="auto"/>
        </w:tcBorders>
        <w:shd w:val="clear" w:color="auto" w:fill="E2D5D5" w:themeFill="accent6" w:themeFillTint="3F"/>
      </w:tcPr>
    </w:tblStylePr>
    <w:tblStylePr w:type="band2Horz">
      <w:tblPr/>
      <w:tcPr>
        <w:tcBorders>
          <w:top w:val="single" w:sz="8" w:space="0" w:color="855D5D" w:themeColor="accent6"/>
          <w:left w:val="single" w:sz="8" w:space="0" w:color="855D5D" w:themeColor="accent6"/>
          <w:bottom w:val="single" w:sz="8" w:space="0" w:color="855D5D" w:themeColor="accent6"/>
          <w:right w:val="single" w:sz="8" w:space="0" w:color="855D5D"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single" w:sz="8" w:space="0" w:color="EA6F44" w:themeColor="accent1" w:themeTint="BF"/>
      </w:tblBorders>
    </w:tblPr>
    <w:tblStylePr w:type="firstRow">
      <w:pPr>
        <w:spacing w:before="0" w:after="0" w:line="240" w:lineRule="auto"/>
      </w:pPr>
      <w:rPr>
        <w:b/>
        <w:bCs/>
        <w:color w:val="FFFFFF" w:themeColor="background1"/>
      </w:rPr>
      <w:tblPr/>
      <w:tcPr>
        <w:tcBorders>
          <w:top w:val="single" w:sz="8"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nil"/>
          <w:insideV w:val="nil"/>
        </w:tcBorders>
        <w:shd w:val="clear" w:color="auto" w:fill="D34817" w:themeFill="accent1"/>
      </w:tcPr>
    </w:tblStylePr>
    <w:tblStylePr w:type="lastRow">
      <w:pPr>
        <w:spacing w:before="0" w:after="0" w:line="240" w:lineRule="auto"/>
      </w:pPr>
      <w:rPr>
        <w:b/>
        <w:bCs/>
      </w:rPr>
      <w:tblPr/>
      <w:tcPr>
        <w:tcBorders>
          <w:top w:val="double" w:sz="6"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nil"/>
          <w:insideV w:val="nil"/>
        </w:tcBorders>
      </w:tcPr>
    </w:tblStylePr>
    <w:tblStylePr w:type="firstCol">
      <w:rPr>
        <w:b/>
        <w:bCs/>
      </w:rPr>
    </w:tblStylePr>
    <w:tblStylePr w:type="lastCol">
      <w:rPr>
        <w:b/>
        <w:bCs/>
      </w:rPr>
    </w:tblStylePr>
    <w:tblStylePr w:type="band1Vert">
      <w:tblPr/>
      <w:tcPr>
        <w:shd w:val="clear" w:color="auto" w:fill="F8CFC1" w:themeFill="accent1" w:themeFillTint="3F"/>
      </w:tcPr>
    </w:tblStylePr>
    <w:tblStylePr w:type="band1Horz">
      <w:tblPr/>
      <w:tcPr>
        <w:tcBorders>
          <w:insideH w:val="nil"/>
          <w:insideV w:val="nil"/>
        </w:tcBorders>
        <w:shd w:val="clear" w:color="auto" w:fill="F8CFC1"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single" w:sz="8" w:space="0" w:color="D64634" w:themeColor="accent2" w:themeTint="BF"/>
      </w:tblBorders>
    </w:tblPr>
    <w:tblStylePr w:type="firstRow">
      <w:pPr>
        <w:spacing w:before="0" w:after="0" w:line="240" w:lineRule="auto"/>
      </w:pPr>
      <w:rPr>
        <w:b/>
        <w:bCs/>
        <w:color w:val="FFFFFF" w:themeColor="background1"/>
      </w:rPr>
      <w:tblPr/>
      <w:tcPr>
        <w:tcBorders>
          <w:top w:val="single" w:sz="8"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nil"/>
          <w:insideV w:val="nil"/>
        </w:tcBorders>
        <w:shd w:val="clear" w:color="auto" w:fill="9B2D1F" w:themeFill="accent2"/>
      </w:tcPr>
    </w:tblStylePr>
    <w:tblStylePr w:type="lastRow">
      <w:pPr>
        <w:spacing w:before="0" w:after="0" w:line="240" w:lineRule="auto"/>
      </w:pPr>
      <w:rPr>
        <w:b/>
        <w:bCs/>
      </w:rPr>
      <w:tblPr/>
      <w:tcPr>
        <w:tcBorders>
          <w:top w:val="double" w:sz="6"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1C1BC" w:themeFill="accent2" w:themeFillTint="3F"/>
      </w:tcPr>
    </w:tblStylePr>
    <w:tblStylePr w:type="band1Horz">
      <w:tblPr/>
      <w:tcPr>
        <w:tcBorders>
          <w:insideH w:val="nil"/>
          <w:insideV w:val="nil"/>
        </w:tcBorders>
        <w:shd w:val="clear" w:color="auto" w:fill="F1C1BC"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single" w:sz="8" w:space="0" w:color="B9AA8F" w:themeColor="accent3" w:themeTint="BF"/>
      </w:tblBorders>
    </w:tblPr>
    <w:tblStylePr w:type="firstRow">
      <w:pPr>
        <w:spacing w:before="0" w:after="0" w:line="240" w:lineRule="auto"/>
      </w:pPr>
      <w:rPr>
        <w:b/>
        <w:bCs/>
        <w:color w:val="FFFFFF" w:themeColor="background1"/>
      </w:rPr>
      <w:tblPr/>
      <w:tcPr>
        <w:tcBorders>
          <w:top w:val="single" w:sz="8"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nil"/>
          <w:insideV w:val="nil"/>
        </w:tcBorders>
        <w:shd w:val="clear" w:color="auto" w:fill="A28E6A" w:themeFill="accent3"/>
      </w:tcPr>
    </w:tblStylePr>
    <w:tblStylePr w:type="lastRow">
      <w:pPr>
        <w:spacing w:before="0" w:after="0" w:line="240" w:lineRule="auto"/>
      </w:pPr>
      <w:rPr>
        <w:b/>
        <w:bCs/>
      </w:rPr>
      <w:tblPr/>
      <w:tcPr>
        <w:tcBorders>
          <w:top w:val="double" w:sz="6"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2DA" w:themeFill="accent3" w:themeFillTint="3F"/>
      </w:tcPr>
    </w:tblStylePr>
    <w:tblStylePr w:type="band1Horz">
      <w:tblPr/>
      <w:tcPr>
        <w:tcBorders>
          <w:insideH w:val="nil"/>
          <w:insideV w:val="nil"/>
        </w:tcBorders>
        <w:shd w:val="clear" w:color="auto" w:fill="E8E2DA"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single" w:sz="8" w:space="0" w:color="B58676" w:themeColor="accent4" w:themeTint="BF"/>
      </w:tblBorders>
    </w:tblPr>
    <w:tblStylePr w:type="firstRow">
      <w:pPr>
        <w:spacing w:before="0" w:after="0" w:line="240" w:lineRule="auto"/>
      </w:pPr>
      <w:rPr>
        <w:b/>
        <w:bCs/>
        <w:color w:val="FFFFFF" w:themeColor="background1"/>
      </w:rPr>
      <w:tblPr/>
      <w:tcPr>
        <w:tcBorders>
          <w:top w:val="single" w:sz="8"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nil"/>
          <w:insideV w:val="nil"/>
        </w:tcBorders>
        <w:shd w:val="clear" w:color="auto" w:fill="956251" w:themeFill="accent4"/>
      </w:tcPr>
    </w:tblStylePr>
    <w:tblStylePr w:type="lastRow">
      <w:pPr>
        <w:spacing w:before="0" w:after="0" w:line="240" w:lineRule="auto"/>
      </w:pPr>
      <w:rPr>
        <w:b/>
        <w:bCs/>
      </w:rPr>
      <w:tblPr/>
      <w:tcPr>
        <w:tcBorders>
          <w:top w:val="double" w:sz="6"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nil"/>
          <w:insideV w:val="nil"/>
        </w:tcBorders>
      </w:tcPr>
    </w:tblStylePr>
    <w:tblStylePr w:type="firstCol">
      <w:rPr>
        <w:b/>
        <w:bCs/>
      </w:rPr>
    </w:tblStylePr>
    <w:tblStylePr w:type="lastCol">
      <w:rPr>
        <w:b/>
        <w:bCs/>
      </w:rPr>
    </w:tblStylePr>
    <w:tblStylePr w:type="band1Vert">
      <w:tblPr/>
      <w:tcPr>
        <w:shd w:val="clear" w:color="auto" w:fill="E6D7D2" w:themeFill="accent4" w:themeFillTint="3F"/>
      </w:tcPr>
    </w:tblStylePr>
    <w:tblStylePr w:type="band1Horz">
      <w:tblPr/>
      <w:tcPr>
        <w:tcBorders>
          <w:insideH w:val="nil"/>
          <w:insideV w:val="nil"/>
        </w:tcBorders>
        <w:shd w:val="clear" w:color="auto" w:fill="E6D7D2"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single" w:sz="8" w:space="0" w:color="ACA2A3" w:themeColor="accent5" w:themeTint="BF"/>
      </w:tblBorders>
    </w:tblPr>
    <w:tblStylePr w:type="firstRow">
      <w:pPr>
        <w:spacing w:before="0" w:after="0" w:line="240" w:lineRule="auto"/>
      </w:pPr>
      <w:rPr>
        <w:b/>
        <w:bCs/>
        <w:color w:val="FFFFFF" w:themeColor="background1"/>
      </w:rPr>
      <w:tblPr/>
      <w:tcPr>
        <w:tcBorders>
          <w:top w:val="single" w:sz="8"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nil"/>
          <w:insideV w:val="nil"/>
        </w:tcBorders>
        <w:shd w:val="clear" w:color="auto" w:fill="918485" w:themeFill="accent5"/>
      </w:tcPr>
    </w:tblStylePr>
    <w:tblStylePr w:type="lastRow">
      <w:pPr>
        <w:spacing w:before="0" w:after="0" w:line="240" w:lineRule="auto"/>
      </w:pPr>
      <w:rPr>
        <w:b/>
        <w:bCs/>
      </w:rPr>
      <w:tblPr/>
      <w:tcPr>
        <w:tcBorders>
          <w:top w:val="double" w:sz="6"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nil"/>
          <w:insideV w:val="nil"/>
        </w:tcBorders>
      </w:tcPr>
    </w:tblStylePr>
    <w:tblStylePr w:type="firstCol">
      <w:rPr>
        <w:b/>
        <w:bCs/>
      </w:rPr>
    </w:tblStylePr>
    <w:tblStylePr w:type="lastCol">
      <w:rPr>
        <w:b/>
        <w:bCs/>
      </w:rPr>
    </w:tblStylePr>
    <w:tblStylePr w:type="band1Vert">
      <w:tblPr/>
      <w:tcPr>
        <w:shd w:val="clear" w:color="auto" w:fill="E3E0E0" w:themeFill="accent5" w:themeFillTint="3F"/>
      </w:tcPr>
    </w:tblStylePr>
    <w:tblStylePr w:type="band1Horz">
      <w:tblPr/>
      <w:tcPr>
        <w:tcBorders>
          <w:insideH w:val="nil"/>
          <w:insideV w:val="nil"/>
        </w:tcBorders>
        <w:shd w:val="clear" w:color="auto" w:fill="E3E0E0"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single" w:sz="8" w:space="0" w:color="A78181" w:themeColor="accent6" w:themeTint="BF"/>
      </w:tblBorders>
    </w:tblPr>
    <w:tblStylePr w:type="firstRow">
      <w:pPr>
        <w:spacing w:before="0" w:after="0" w:line="240" w:lineRule="auto"/>
      </w:pPr>
      <w:rPr>
        <w:b/>
        <w:bCs/>
        <w:color w:val="FFFFFF" w:themeColor="background1"/>
      </w:rPr>
      <w:tblPr/>
      <w:tcPr>
        <w:tcBorders>
          <w:top w:val="single" w:sz="8"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nil"/>
          <w:insideV w:val="nil"/>
        </w:tcBorders>
        <w:shd w:val="clear" w:color="auto" w:fill="855D5D" w:themeFill="accent6"/>
      </w:tcPr>
    </w:tblStylePr>
    <w:tblStylePr w:type="lastRow">
      <w:pPr>
        <w:spacing w:before="0" w:after="0" w:line="240" w:lineRule="auto"/>
      </w:pPr>
      <w:rPr>
        <w:b/>
        <w:bCs/>
      </w:rPr>
      <w:tblPr/>
      <w:tcPr>
        <w:tcBorders>
          <w:top w:val="double" w:sz="6"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nil"/>
          <w:insideV w:val="nil"/>
        </w:tcBorders>
      </w:tcPr>
    </w:tblStylePr>
    <w:tblStylePr w:type="firstCol">
      <w:rPr>
        <w:b/>
        <w:bCs/>
      </w:rPr>
    </w:tblStylePr>
    <w:tblStylePr w:type="lastCol">
      <w:rPr>
        <w:b/>
        <w:bCs/>
      </w:rPr>
    </w:tblStylePr>
    <w:tblStylePr w:type="band1Vert">
      <w:tblPr/>
      <w:tcPr>
        <w:shd w:val="clear" w:color="auto" w:fill="E2D5D5" w:themeFill="accent6" w:themeFillTint="3F"/>
      </w:tcPr>
    </w:tblStylePr>
    <w:tblStylePr w:type="band1Horz">
      <w:tblPr/>
      <w:tcPr>
        <w:tcBorders>
          <w:insideH w:val="nil"/>
          <w:insideV w:val="nil"/>
        </w:tcBorders>
        <w:shd w:val="clear" w:color="auto" w:fill="E2D5D5"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D34817"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D34817" w:themeFill="accent1"/>
      </w:tcPr>
    </w:tblStylePr>
    <w:tblStylePr w:type="lastCol">
      <w:rPr>
        <w:b/>
        <w:bCs/>
        <w:color w:val="FFFFFF" w:themeColor="background1"/>
      </w:rPr>
      <w:tblPr/>
      <w:tcPr>
        <w:tcBorders>
          <w:left w:val="nil"/>
          <w:right w:val="nil"/>
          <w:insideH w:val="nil"/>
          <w:insideV w:val="nil"/>
        </w:tcBorders>
        <w:shd w:val="clear" w:color="auto" w:fill="D34817"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2D1F"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B2D1F" w:themeFill="accent2"/>
      </w:tcPr>
    </w:tblStylePr>
    <w:tblStylePr w:type="lastCol">
      <w:rPr>
        <w:b/>
        <w:bCs/>
        <w:color w:val="FFFFFF" w:themeColor="background1"/>
      </w:rPr>
      <w:tblPr/>
      <w:tcPr>
        <w:tcBorders>
          <w:left w:val="nil"/>
          <w:right w:val="nil"/>
          <w:insideH w:val="nil"/>
          <w:insideV w:val="nil"/>
        </w:tcBorders>
        <w:shd w:val="clear" w:color="auto" w:fill="9B2D1F"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28E6A"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28E6A" w:themeFill="accent3"/>
      </w:tcPr>
    </w:tblStylePr>
    <w:tblStylePr w:type="lastCol">
      <w:rPr>
        <w:b/>
        <w:bCs/>
        <w:color w:val="FFFFFF" w:themeColor="background1"/>
      </w:rPr>
      <w:tblPr/>
      <w:tcPr>
        <w:tcBorders>
          <w:left w:val="nil"/>
          <w:right w:val="nil"/>
          <w:insideH w:val="nil"/>
          <w:insideV w:val="nil"/>
        </w:tcBorders>
        <w:shd w:val="clear" w:color="auto" w:fill="A28E6A"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56251"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56251" w:themeFill="accent4"/>
      </w:tcPr>
    </w:tblStylePr>
    <w:tblStylePr w:type="lastCol">
      <w:rPr>
        <w:b/>
        <w:bCs/>
        <w:color w:val="FFFFFF" w:themeColor="background1"/>
      </w:rPr>
      <w:tblPr/>
      <w:tcPr>
        <w:tcBorders>
          <w:left w:val="nil"/>
          <w:right w:val="nil"/>
          <w:insideH w:val="nil"/>
          <w:insideV w:val="nil"/>
        </w:tcBorders>
        <w:shd w:val="clear" w:color="auto" w:fill="956251"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1848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18485" w:themeFill="accent5"/>
      </w:tcPr>
    </w:tblStylePr>
    <w:tblStylePr w:type="lastCol">
      <w:rPr>
        <w:b/>
        <w:bCs/>
        <w:color w:val="FFFFFF" w:themeColor="background1"/>
      </w:rPr>
      <w:tblPr/>
      <w:tcPr>
        <w:tcBorders>
          <w:left w:val="nil"/>
          <w:right w:val="nil"/>
          <w:insideH w:val="nil"/>
          <w:insideV w:val="nil"/>
        </w:tcBorders>
        <w:shd w:val="clear" w:color="auto" w:fill="91848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55D5D"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55D5D" w:themeFill="accent6"/>
      </w:tcPr>
    </w:tblStylePr>
    <w:tblStylePr w:type="lastCol">
      <w:rPr>
        <w:b/>
        <w:bCs/>
        <w:color w:val="FFFFFF" w:themeColor="background1"/>
      </w:rPr>
      <w:tblPr/>
      <w:tcPr>
        <w:tcBorders>
          <w:left w:val="nil"/>
          <w:right w:val="nil"/>
          <w:insideH w:val="nil"/>
          <w:insideV w:val="nil"/>
        </w:tcBorders>
        <w:shd w:val="clear" w:color="auto" w:fill="855D5D"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696464"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D34817" w:themeColor="accent1"/>
        <w:bottom w:val="single" w:sz="8" w:space="0" w:color="D34817" w:themeColor="accent1"/>
      </w:tblBorders>
    </w:tblPr>
    <w:tblStylePr w:type="firstRow">
      <w:rPr>
        <w:rFonts w:asciiTheme="majorHAnsi" w:eastAsiaTheme="majorEastAsia" w:hAnsiTheme="majorHAnsi" w:cstheme="majorBidi"/>
      </w:rPr>
      <w:tblPr/>
      <w:tcPr>
        <w:tcBorders>
          <w:top w:val="nil"/>
          <w:bottom w:val="single" w:sz="8" w:space="0" w:color="D34817" w:themeColor="accent1"/>
        </w:tcBorders>
      </w:tcPr>
    </w:tblStylePr>
    <w:tblStylePr w:type="lastRow">
      <w:rPr>
        <w:b/>
        <w:bCs/>
        <w:color w:val="696464" w:themeColor="text2"/>
      </w:rPr>
      <w:tblPr/>
      <w:tcPr>
        <w:tcBorders>
          <w:top w:val="single" w:sz="8" w:space="0" w:color="D34817" w:themeColor="accent1"/>
          <w:bottom w:val="single" w:sz="8" w:space="0" w:color="D34817" w:themeColor="accent1"/>
        </w:tcBorders>
      </w:tcPr>
    </w:tblStylePr>
    <w:tblStylePr w:type="firstCol">
      <w:rPr>
        <w:b/>
        <w:bCs/>
      </w:rPr>
    </w:tblStylePr>
    <w:tblStylePr w:type="lastCol">
      <w:rPr>
        <w:b/>
        <w:bCs/>
      </w:rPr>
      <w:tblPr/>
      <w:tcPr>
        <w:tcBorders>
          <w:top w:val="single" w:sz="8" w:space="0" w:color="D34817" w:themeColor="accent1"/>
          <w:bottom w:val="single" w:sz="8" w:space="0" w:color="D34817" w:themeColor="accent1"/>
        </w:tcBorders>
      </w:tcPr>
    </w:tblStylePr>
    <w:tblStylePr w:type="band1Vert">
      <w:tblPr/>
      <w:tcPr>
        <w:shd w:val="clear" w:color="auto" w:fill="F8CFC1" w:themeFill="accent1" w:themeFillTint="3F"/>
      </w:tcPr>
    </w:tblStylePr>
    <w:tblStylePr w:type="band1Horz">
      <w:tblPr/>
      <w:tcPr>
        <w:shd w:val="clear" w:color="auto" w:fill="F8CFC1"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9B2D1F" w:themeColor="accent2"/>
        <w:bottom w:val="single" w:sz="8" w:space="0" w:color="9B2D1F" w:themeColor="accent2"/>
      </w:tblBorders>
    </w:tblPr>
    <w:tblStylePr w:type="firstRow">
      <w:rPr>
        <w:rFonts w:asciiTheme="majorHAnsi" w:eastAsiaTheme="majorEastAsia" w:hAnsiTheme="majorHAnsi" w:cstheme="majorBidi"/>
      </w:rPr>
      <w:tblPr/>
      <w:tcPr>
        <w:tcBorders>
          <w:top w:val="nil"/>
          <w:bottom w:val="single" w:sz="8" w:space="0" w:color="9B2D1F" w:themeColor="accent2"/>
        </w:tcBorders>
      </w:tcPr>
    </w:tblStylePr>
    <w:tblStylePr w:type="lastRow">
      <w:rPr>
        <w:b/>
        <w:bCs/>
        <w:color w:val="696464" w:themeColor="text2"/>
      </w:rPr>
      <w:tblPr/>
      <w:tcPr>
        <w:tcBorders>
          <w:top w:val="single" w:sz="8" w:space="0" w:color="9B2D1F" w:themeColor="accent2"/>
          <w:bottom w:val="single" w:sz="8" w:space="0" w:color="9B2D1F" w:themeColor="accent2"/>
        </w:tcBorders>
      </w:tcPr>
    </w:tblStylePr>
    <w:tblStylePr w:type="firstCol">
      <w:rPr>
        <w:b/>
        <w:bCs/>
      </w:rPr>
    </w:tblStylePr>
    <w:tblStylePr w:type="lastCol">
      <w:rPr>
        <w:b/>
        <w:bCs/>
      </w:rPr>
      <w:tblPr/>
      <w:tcPr>
        <w:tcBorders>
          <w:top w:val="single" w:sz="8" w:space="0" w:color="9B2D1F" w:themeColor="accent2"/>
          <w:bottom w:val="single" w:sz="8" w:space="0" w:color="9B2D1F" w:themeColor="accent2"/>
        </w:tcBorders>
      </w:tcPr>
    </w:tblStylePr>
    <w:tblStylePr w:type="band1Vert">
      <w:tblPr/>
      <w:tcPr>
        <w:shd w:val="clear" w:color="auto" w:fill="F1C1BC" w:themeFill="accent2" w:themeFillTint="3F"/>
      </w:tcPr>
    </w:tblStylePr>
    <w:tblStylePr w:type="band1Horz">
      <w:tblPr/>
      <w:tcPr>
        <w:shd w:val="clear" w:color="auto" w:fill="F1C1BC"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A28E6A" w:themeColor="accent3"/>
        <w:bottom w:val="single" w:sz="8" w:space="0" w:color="A28E6A" w:themeColor="accent3"/>
      </w:tblBorders>
    </w:tblPr>
    <w:tblStylePr w:type="firstRow">
      <w:rPr>
        <w:rFonts w:asciiTheme="majorHAnsi" w:eastAsiaTheme="majorEastAsia" w:hAnsiTheme="majorHAnsi" w:cstheme="majorBidi"/>
      </w:rPr>
      <w:tblPr/>
      <w:tcPr>
        <w:tcBorders>
          <w:top w:val="nil"/>
          <w:bottom w:val="single" w:sz="8" w:space="0" w:color="A28E6A" w:themeColor="accent3"/>
        </w:tcBorders>
      </w:tcPr>
    </w:tblStylePr>
    <w:tblStylePr w:type="lastRow">
      <w:rPr>
        <w:b/>
        <w:bCs/>
        <w:color w:val="696464" w:themeColor="text2"/>
      </w:rPr>
      <w:tblPr/>
      <w:tcPr>
        <w:tcBorders>
          <w:top w:val="single" w:sz="8" w:space="0" w:color="A28E6A" w:themeColor="accent3"/>
          <w:bottom w:val="single" w:sz="8" w:space="0" w:color="A28E6A" w:themeColor="accent3"/>
        </w:tcBorders>
      </w:tcPr>
    </w:tblStylePr>
    <w:tblStylePr w:type="firstCol">
      <w:rPr>
        <w:b/>
        <w:bCs/>
      </w:rPr>
    </w:tblStylePr>
    <w:tblStylePr w:type="lastCol">
      <w:rPr>
        <w:b/>
        <w:bCs/>
      </w:rPr>
      <w:tblPr/>
      <w:tcPr>
        <w:tcBorders>
          <w:top w:val="single" w:sz="8" w:space="0" w:color="A28E6A" w:themeColor="accent3"/>
          <w:bottom w:val="single" w:sz="8" w:space="0" w:color="A28E6A" w:themeColor="accent3"/>
        </w:tcBorders>
      </w:tcPr>
    </w:tblStylePr>
    <w:tblStylePr w:type="band1Vert">
      <w:tblPr/>
      <w:tcPr>
        <w:shd w:val="clear" w:color="auto" w:fill="E8E2DA" w:themeFill="accent3" w:themeFillTint="3F"/>
      </w:tcPr>
    </w:tblStylePr>
    <w:tblStylePr w:type="band1Horz">
      <w:tblPr/>
      <w:tcPr>
        <w:shd w:val="clear" w:color="auto" w:fill="E8E2DA"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956251" w:themeColor="accent4"/>
        <w:bottom w:val="single" w:sz="8" w:space="0" w:color="956251" w:themeColor="accent4"/>
      </w:tblBorders>
    </w:tblPr>
    <w:tblStylePr w:type="firstRow">
      <w:rPr>
        <w:rFonts w:asciiTheme="majorHAnsi" w:eastAsiaTheme="majorEastAsia" w:hAnsiTheme="majorHAnsi" w:cstheme="majorBidi"/>
      </w:rPr>
      <w:tblPr/>
      <w:tcPr>
        <w:tcBorders>
          <w:top w:val="nil"/>
          <w:bottom w:val="single" w:sz="8" w:space="0" w:color="956251" w:themeColor="accent4"/>
        </w:tcBorders>
      </w:tcPr>
    </w:tblStylePr>
    <w:tblStylePr w:type="lastRow">
      <w:rPr>
        <w:b/>
        <w:bCs/>
        <w:color w:val="696464" w:themeColor="text2"/>
      </w:rPr>
      <w:tblPr/>
      <w:tcPr>
        <w:tcBorders>
          <w:top w:val="single" w:sz="8" w:space="0" w:color="956251" w:themeColor="accent4"/>
          <w:bottom w:val="single" w:sz="8" w:space="0" w:color="956251" w:themeColor="accent4"/>
        </w:tcBorders>
      </w:tcPr>
    </w:tblStylePr>
    <w:tblStylePr w:type="firstCol">
      <w:rPr>
        <w:b/>
        <w:bCs/>
      </w:rPr>
    </w:tblStylePr>
    <w:tblStylePr w:type="lastCol">
      <w:rPr>
        <w:b/>
        <w:bCs/>
      </w:rPr>
      <w:tblPr/>
      <w:tcPr>
        <w:tcBorders>
          <w:top w:val="single" w:sz="8" w:space="0" w:color="956251" w:themeColor="accent4"/>
          <w:bottom w:val="single" w:sz="8" w:space="0" w:color="956251" w:themeColor="accent4"/>
        </w:tcBorders>
      </w:tcPr>
    </w:tblStylePr>
    <w:tblStylePr w:type="band1Vert">
      <w:tblPr/>
      <w:tcPr>
        <w:shd w:val="clear" w:color="auto" w:fill="E6D7D2" w:themeFill="accent4" w:themeFillTint="3F"/>
      </w:tcPr>
    </w:tblStylePr>
    <w:tblStylePr w:type="band1Horz">
      <w:tblPr/>
      <w:tcPr>
        <w:shd w:val="clear" w:color="auto" w:fill="E6D7D2"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918485" w:themeColor="accent5"/>
        <w:bottom w:val="single" w:sz="8" w:space="0" w:color="918485" w:themeColor="accent5"/>
      </w:tblBorders>
    </w:tblPr>
    <w:tblStylePr w:type="firstRow">
      <w:rPr>
        <w:rFonts w:asciiTheme="majorHAnsi" w:eastAsiaTheme="majorEastAsia" w:hAnsiTheme="majorHAnsi" w:cstheme="majorBidi"/>
      </w:rPr>
      <w:tblPr/>
      <w:tcPr>
        <w:tcBorders>
          <w:top w:val="nil"/>
          <w:bottom w:val="single" w:sz="8" w:space="0" w:color="918485" w:themeColor="accent5"/>
        </w:tcBorders>
      </w:tcPr>
    </w:tblStylePr>
    <w:tblStylePr w:type="lastRow">
      <w:rPr>
        <w:b/>
        <w:bCs/>
        <w:color w:val="696464" w:themeColor="text2"/>
      </w:rPr>
      <w:tblPr/>
      <w:tcPr>
        <w:tcBorders>
          <w:top w:val="single" w:sz="8" w:space="0" w:color="918485" w:themeColor="accent5"/>
          <w:bottom w:val="single" w:sz="8" w:space="0" w:color="918485" w:themeColor="accent5"/>
        </w:tcBorders>
      </w:tcPr>
    </w:tblStylePr>
    <w:tblStylePr w:type="firstCol">
      <w:rPr>
        <w:b/>
        <w:bCs/>
      </w:rPr>
    </w:tblStylePr>
    <w:tblStylePr w:type="lastCol">
      <w:rPr>
        <w:b/>
        <w:bCs/>
      </w:rPr>
      <w:tblPr/>
      <w:tcPr>
        <w:tcBorders>
          <w:top w:val="single" w:sz="8" w:space="0" w:color="918485" w:themeColor="accent5"/>
          <w:bottom w:val="single" w:sz="8" w:space="0" w:color="918485" w:themeColor="accent5"/>
        </w:tcBorders>
      </w:tcPr>
    </w:tblStylePr>
    <w:tblStylePr w:type="band1Vert">
      <w:tblPr/>
      <w:tcPr>
        <w:shd w:val="clear" w:color="auto" w:fill="E3E0E0" w:themeFill="accent5" w:themeFillTint="3F"/>
      </w:tcPr>
    </w:tblStylePr>
    <w:tblStylePr w:type="band1Horz">
      <w:tblPr/>
      <w:tcPr>
        <w:shd w:val="clear" w:color="auto" w:fill="E3E0E0"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855D5D" w:themeColor="accent6"/>
        <w:bottom w:val="single" w:sz="8" w:space="0" w:color="855D5D" w:themeColor="accent6"/>
      </w:tblBorders>
    </w:tblPr>
    <w:tblStylePr w:type="firstRow">
      <w:rPr>
        <w:rFonts w:asciiTheme="majorHAnsi" w:eastAsiaTheme="majorEastAsia" w:hAnsiTheme="majorHAnsi" w:cstheme="majorBidi"/>
      </w:rPr>
      <w:tblPr/>
      <w:tcPr>
        <w:tcBorders>
          <w:top w:val="nil"/>
          <w:bottom w:val="single" w:sz="8" w:space="0" w:color="855D5D" w:themeColor="accent6"/>
        </w:tcBorders>
      </w:tcPr>
    </w:tblStylePr>
    <w:tblStylePr w:type="lastRow">
      <w:rPr>
        <w:b/>
        <w:bCs/>
        <w:color w:val="696464" w:themeColor="text2"/>
      </w:rPr>
      <w:tblPr/>
      <w:tcPr>
        <w:tcBorders>
          <w:top w:val="single" w:sz="8" w:space="0" w:color="855D5D" w:themeColor="accent6"/>
          <w:bottom w:val="single" w:sz="8" w:space="0" w:color="855D5D" w:themeColor="accent6"/>
        </w:tcBorders>
      </w:tcPr>
    </w:tblStylePr>
    <w:tblStylePr w:type="firstCol">
      <w:rPr>
        <w:b/>
        <w:bCs/>
      </w:rPr>
    </w:tblStylePr>
    <w:tblStylePr w:type="lastCol">
      <w:rPr>
        <w:b/>
        <w:bCs/>
      </w:rPr>
      <w:tblPr/>
      <w:tcPr>
        <w:tcBorders>
          <w:top w:val="single" w:sz="8" w:space="0" w:color="855D5D" w:themeColor="accent6"/>
          <w:bottom w:val="single" w:sz="8" w:space="0" w:color="855D5D" w:themeColor="accent6"/>
        </w:tcBorders>
      </w:tcPr>
    </w:tblStylePr>
    <w:tblStylePr w:type="band1Vert">
      <w:tblPr/>
      <w:tcPr>
        <w:shd w:val="clear" w:color="auto" w:fill="E2D5D5" w:themeFill="accent6" w:themeFillTint="3F"/>
      </w:tcPr>
    </w:tblStylePr>
    <w:tblStylePr w:type="band1Horz">
      <w:tblPr/>
      <w:tcPr>
        <w:shd w:val="clear" w:color="auto" w:fill="E2D5D5"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D34817" w:themeColor="accent1"/>
        <w:left w:val="single" w:sz="8" w:space="0" w:color="D34817" w:themeColor="accent1"/>
        <w:bottom w:val="single" w:sz="8" w:space="0" w:color="D34817" w:themeColor="accent1"/>
        <w:right w:val="single" w:sz="8" w:space="0" w:color="D34817" w:themeColor="accent1"/>
      </w:tblBorders>
    </w:tblPr>
    <w:tblStylePr w:type="firstRow">
      <w:rPr>
        <w:sz w:val="24"/>
        <w:szCs w:val="24"/>
      </w:rPr>
      <w:tblPr/>
      <w:tcPr>
        <w:tcBorders>
          <w:top w:val="nil"/>
          <w:left w:val="nil"/>
          <w:bottom w:val="single" w:sz="24" w:space="0" w:color="D34817"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D34817" w:themeColor="accent1"/>
          <w:insideH w:val="nil"/>
          <w:insideV w:val="nil"/>
        </w:tcBorders>
        <w:shd w:val="clear" w:color="auto" w:fill="FFFFFF" w:themeFill="background1"/>
      </w:tcPr>
    </w:tblStylePr>
    <w:tblStylePr w:type="lastCol">
      <w:tblPr/>
      <w:tcPr>
        <w:tcBorders>
          <w:top w:val="nil"/>
          <w:left w:val="single" w:sz="8" w:space="0" w:color="D34817"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8CFC1" w:themeFill="accent1" w:themeFillTint="3F"/>
      </w:tcPr>
    </w:tblStylePr>
    <w:tblStylePr w:type="band1Horz">
      <w:tblPr/>
      <w:tcPr>
        <w:tcBorders>
          <w:top w:val="nil"/>
          <w:bottom w:val="nil"/>
          <w:insideH w:val="nil"/>
          <w:insideV w:val="nil"/>
        </w:tcBorders>
        <w:shd w:val="clear" w:color="auto" w:fill="F8CFC1"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9B2D1F" w:themeColor="accent2"/>
        <w:left w:val="single" w:sz="8" w:space="0" w:color="9B2D1F" w:themeColor="accent2"/>
        <w:bottom w:val="single" w:sz="8" w:space="0" w:color="9B2D1F" w:themeColor="accent2"/>
        <w:right w:val="single" w:sz="8" w:space="0" w:color="9B2D1F" w:themeColor="accent2"/>
      </w:tblBorders>
    </w:tblPr>
    <w:tblStylePr w:type="firstRow">
      <w:rPr>
        <w:sz w:val="24"/>
        <w:szCs w:val="24"/>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2D1F" w:themeColor="accent2"/>
          <w:insideH w:val="nil"/>
          <w:insideV w:val="nil"/>
        </w:tcBorders>
        <w:shd w:val="clear" w:color="auto" w:fill="FFFFFF" w:themeFill="background1"/>
      </w:tcPr>
    </w:tblStylePr>
    <w:tblStylePr w:type="lastCol">
      <w:tblPr/>
      <w:tcPr>
        <w:tcBorders>
          <w:top w:val="nil"/>
          <w:left w:val="single" w:sz="8" w:space="0" w:color="9B2D1F"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1C1BC" w:themeFill="accent2" w:themeFillTint="3F"/>
      </w:tcPr>
    </w:tblStylePr>
    <w:tblStylePr w:type="band1Horz">
      <w:tblPr/>
      <w:tcPr>
        <w:tcBorders>
          <w:top w:val="nil"/>
          <w:bottom w:val="nil"/>
          <w:insideH w:val="nil"/>
          <w:insideV w:val="nil"/>
        </w:tcBorders>
        <w:shd w:val="clear" w:color="auto" w:fill="F1C1BC"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A28E6A" w:themeColor="accent3"/>
        <w:left w:val="single" w:sz="8" w:space="0" w:color="A28E6A" w:themeColor="accent3"/>
        <w:bottom w:val="single" w:sz="8" w:space="0" w:color="A28E6A" w:themeColor="accent3"/>
        <w:right w:val="single" w:sz="8" w:space="0" w:color="A28E6A" w:themeColor="accent3"/>
      </w:tblBorders>
    </w:tblPr>
    <w:tblStylePr w:type="firstRow">
      <w:rPr>
        <w:sz w:val="24"/>
        <w:szCs w:val="24"/>
      </w:rPr>
      <w:tblPr/>
      <w:tcPr>
        <w:tcBorders>
          <w:top w:val="nil"/>
          <w:left w:val="nil"/>
          <w:bottom w:val="single" w:sz="24" w:space="0" w:color="A28E6A"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28E6A" w:themeColor="accent3"/>
          <w:insideH w:val="nil"/>
          <w:insideV w:val="nil"/>
        </w:tcBorders>
        <w:shd w:val="clear" w:color="auto" w:fill="FFFFFF" w:themeFill="background1"/>
      </w:tcPr>
    </w:tblStylePr>
    <w:tblStylePr w:type="lastCol">
      <w:tblPr/>
      <w:tcPr>
        <w:tcBorders>
          <w:top w:val="nil"/>
          <w:left w:val="single" w:sz="8" w:space="0" w:color="A28E6A"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2DA" w:themeFill="accent3" w:themeFillTint="3F"/>
      </w:tcPr>
    </w:tblStylePr>
    <w:tblStylePr w:type="band1Horz">
      <w:tblPr/>
      <w:tcPr>
        <w:tcBorders>
          <w:top w:val="nil"/>
          <w:bottom w:val="nil"/>
          <w:insideH w:val="nil"/>
          <w:insideV w:val="nil"/>
        </w:tcBorders>
        <w:shd w:val="clear" w:color="auto" w:fill="E8E2DA"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956251" w:themeColor="accent4"/>
        <w:left w:val="single" w:sz="8" w:space="0" w:color="956251" w:themeColor="accent4"/>
        <w:bottom w:val="single" w:sz="8" w:space="0" w:color="956251" w:themeColor="accent4"/>
        <w:right w:val="single" w:sz="8" w:space="0" w:color="956251" w:themeColor="accent4"/>
      </w:tblBorders>
    </w:tblPr>
    <w:tblStylePr w:type="firstRow">
      <w:rPr>
        <w:sz w:val="24"/>
        <w:szCs w:val="24"/>
      </w:rPr>
      <w:tblPr/>
      <w:tcPr>
        <w:tcBorders>
          <w:top w:val="nil"/>
          <w:left w:val="nil"/>
          <w:bottom w:val="single" w:sz="24" w:space="0" w:color="956251"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56251" w:themeColor="accent4"/>
          <w:insideH w:val="nil"/>
          <w:insideV w:val="nil"/>
        </w:tcBorders>
        <w:shd w:val="clear" w:color="auto" w:fill="FFFFFF" w:themeFill="background1"/>
      </w:tcPr>
    </w:tblStylePr>
    <w:tblStylePr w:type="lastCol">
      <w:tblPr/>
      <w:tcPr>
        <w:tcBorders>
          <w:top w:val="nil"/>
          <w:left w:val="single" w:sz="8" w:space="0" w:color="956251"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D7D2" w:themeFill="accent4" w:themeFillTint="3F"/>
      </w:tcPr>
    </w:tblStylePr>
    <w:tblStylePr w:type="band1Horz">
      <w:tblPr/>
      <w:tcPr>
        <w:tcBorders>
          <w:top w:val="nil"/>
          <w:bottom w:val="nil"/>
          <w:insideH w:val="nil"/>
          <w:insideV w:val="nil"/>
        </w:tcBorders>
        <w:shd w:val="clear" w:color="auto" w:fill="E6D7D2"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918485" w:themeColor="accent5"/>
        <w:left w:val="single" w:sz="8" w:space="0" w:color="918485" w:themeColor="accent5"/>
        <w:bottom w:val="single" w:sz="8" w:space="0" w:color="918485" w:themeColor="accent5"/>
        <w:right w:val="single" w:sz="8" w:space="0" w:color="918485" w:themeColor="accent5"/>
      </w:tblBorders>
    </w:tblPr>
    <w:tblStylePr w:type="firstRow">
      <w:rPr>
        <w:sz w:val="24"/>
        <w:szCs w:val="24"/>
      </w:rPr>
      <w:tblPr/>
      <w:tcPr>
        <w:tcBorders>
          <w:top w:val="nil"/>
          <w:left w:val="nil"/>
          <w:bottom w:val="single" w:sz="24" w:space="0" w:color="918485"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18485" w:themeColor="accent5"/>
          <w:insideH w:val="nil"/>
          <w:insideV w:val="nil"/>
        </w:tcBorders>
        <w:shd w:val="clear" w:color="auto" w:fill="FFFFFF" w:themeFill="background1"/>
      </w:tcPr>
    </w:tblStylePr>
    <w:tblStylePr w:type="lastCol">
      <w:tblPr/>
      <w:tcPr>
        <w:tcBorders>
          <w:top w:val="nil"/>
          <w:left w:val="single" w:sz="8" w:space="0" w:color="91848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3E0E0" w:themeFill="accent5" w:themeFillTint="3F"/>
      </w:tcPr>
    </w:tblStylePr>
    <w:tblStylePr w:type="band1Horz">
      <w:tblPr/>
      <w:tcPr>
        <w:tcBorders>
          <w:top w:val="nil"/>
          <w:bottom w:val="nil"/>
          <w:insideH w:val="nil"/>
          <w:insideV w:val="nil"/>
        </w:tcBorders>
        <w:shd w:val="clear" w:color="auto" w:fill="E3E0E0"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855D5D" w:themeColor="accent6"/>
        <w:left w:val="single" w:sz="8" w:space="0" w:color="855D5D" w:themeColor="accent6"/>
        <w:bottom w:val="single" w:sz="8" w:space="0" w:color="855D5D" w:themeColor="accent6"/>
        <w:right w:val="single" w:sz="8" w:space="0" w:color="855D5D" w:themeColor="accent6"/>
      </w:tblBorders>
    </w:tblPr>
    <w:tblStylePr w:type="firstRow">
      <w:rPr>
        <w:sz w:val="24"/>
        <w:szCs w:val="24"/>
      </w:rPr>
      <w:tblPr/>
      <w:tcPr>
        <w:tcBorders>
          <w:top w:val="nil"/>
          <w:left w:val="nil"/>
          <w:bottom w:val="single" w:sz="24" w:space="0" w:color="855D5D"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55D5D" w:themeColor="accent6"/>
          <w:insideH w:val="nil"/>
          <w:insideV w:val="nil"/>
        </w:tcBorders>
        <w:shd w:val="clear" w:color="auto" w:fill="FFFFFF" w:themeFill="background1"/>
      </w:tcPr>
    </w:tblStylePr>
    <w:tblStylePr w:type="lastCol">
      <w:tblPr/>
      <w:tcPr>
        <w:tcBorders>
          <w:top w:val="nil"/>
          <w:left w:val="single" w:sz="8" w:space="0" w:color="855D5D"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2D5D5" w:themeFill="accent6" w:themeFillTint="3F"/>
      </w:tcPr>
    </w:tblStylePr>
    <w:tblStylePr w:type="band1Horz">
      <w:tblPr/>
      <w:tcPr>
        <w:tcBorders>
          <w:top w:val="nil"/>
          <w:bottom w:val="nil"/>
          <w:insideH w:val="nil"/>
          <w:insideV w:val="nil"/>
        </w:tcBorders>
        <w:shd w:val="clear" w:color="auto" w:fill="E2D5D5"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single" w:sz="8" w:space="0" w:color="EA6F44" w:themeColor="accent1" w:themeTint="BF"/>
        <w:insideV w:val="single" w:sz="8" w:space="0" w:color="EA6F44" w:themeColor="accent1" w:themeTint="BF"/>
      </w:tblBorders>
    </w:tblPr>
    <w:tcPr>
      <w:shd w:val="clear" w:color="auto" w:fill="F8CFC1" w:themeFill="accent1" w:themeFillTint="3F"/>
    </w:tcPr>
    <w:tblStylePr w:type="firstRow">
      <w:rPr>
        <w:b/>
        <w:bCs/>
      </w:rPr>
    </w:tblStylePr>
    <w:tblStylePr w:type="lastRow">
      <w:rPr>
        <w:b/>
        <w:bCs/>
      </w:rPr>
      <w:tblPr/>
      <w:tcPr>
        <w:tcBorders>
          <w:top w:val="single" w:sz="18" w:space="0" w:color="EA6F44" w:themeColor="accent1" w:themeTint="BF"/>
        </w:tcBorders>
      </w:tcPr>
    </w:tblStylePr>
    <w:tblStylePr w:type="firstCol">
      <w:rPr>
        <w:b/>
        <w:bCs/>
      </w:rPr>
    </w:tblStylePr>
    <w:tblStylePr w:type="lastCol">
      <w:rPr>
        <w:b/>
        <w:bCs/>
      </w:rPr>
    </w:tblStylePr>
    <w:tblStylePr w:type="band1Vert">
      <w:tblPr/>
      <w:tcPr>
        <w:shd w:val="clear" w:color="auto" w:fill="F19F82" w:themeFill="accent1" w:themeFillTint="7F"/>
      </w:tcPr>
    </w:tblStylePr>
    <w:tblStylePr w:type="band1Horz">
      <w:tblPr/>
      <w:tcPr>
        <w:shd w:val="clear" w:color="auto" w:fill="F19F82" w:themeFill="accent1" w:themeFillTint="7F"/>
      </w:tcPr>
    </w:tblStylePr>
  </w:style>
  <w:style w:type="table" w:styleId="MediumGrid1-Accent2">
    <w:name w:val="Medium Grid 1 Accent 2"/>
    <w:basedOn w:val="TableNormal"/>
    <w:uiPriority w:val="67"/>
    <w:semiHidden/>
    <w:unhideWhenUsed/>
    <w:tblPr>
      <w:tblBorders>
        <w:top w:val="single" w:sz="8"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single" w:sz="8" w:space="0" w:color="D64634" w:themeColor="accent2" w:themeTint="BF"/>
        <w:insideV w:val="single" w:sz="8" w:space="0" w:color="D64634" w:themeColor="accent2" w:themeTint="BF"/>
      </w:tblBorders>
    </w:tblPr>
    <w:tcPr>
      <w:shd w:val="clear" w:color="auto" w:fill="F1C1BC" w:themeFill="accent2" w:themeFillTint="3F"/>
    </w:tcPr>
    <w:tblStylePr w:type="firstRow">
      <w:rPr>
        <w:b/>
        <w:bCs/>
      </w:rPr>
    </w:tblStylePr>
    <w:tblStylePr w:type="lastRow">
      <w:rPr>
        <w:b/>
        <w:bCs/>
      </w:rPr>
      <w:tblPr/>
      <w:tcPr>
        <w:tcBorders>
          <w:top w:val="single" w:sz="18" w:space="0" w:color="D64634" w:themeColor="accent2" w:themeTint="BF"/>
        </w:tcBorders>
      </w:tcPr>
    </w:tblStylePr>
    <w:tblStylePr w:type="firstCol">
      <w:rPr>
        <w:b/>
        <w:bCs/>
      </w:rPr>
    </w:tblStylePr>
    <w:tblStylePr w:type="lastCol">
      <w:rPr>
        <w:b/>
        <w:bCs/>
      </w:rPr>
    </w:tblStylePr>
    <w:tblStylePr w:type="band1Vert">
      <w:tblPr/>
      <w:tcPr>
        <w:shd w:val="clear" w:color="auto" w:fill="E48478" w:themeFill="accent2" w:themeFillTint="7F"/>
      </w:tcPr>
    </w:tblStylePr>
    <w:tblStylePr w:type="band1Horz">
      <w:tblPr/>
      <w:tcPr>
        <w:shd w:val="clear" w:color="auto" w:fill="E48478" w:themeFill="accent2" w:themeFillTint="7F"/>
      </w:tcPr>
    </w:tblStylePr>
  </w:style>
  <w:style w:type="table" w:styleId="MediumGrid1-Accent3">
    <w:name w:val="Medium Grid 1 Accent 3"/>
    <w:basedOn w:val="TableNormal"/>
    <w:uiPriority w:val="67"/>
    <w:semiHidden/>
    <w:unhideWhenUsed/>
    <w:tblPr>
      <w:tblBorders>
        <w:top w:val="single" w:sz="8"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single" w:sz="8" w:space="0" w:color="B9AA8F" w:themeColor="accent3" w:themeTint="BF"/>
        <w:insideV w:val="single" w:sz="8" w:space="0" w:color="B9AA8F" w:themeColor="accent3" w:themeTint="BF"/>
      </w:tblBorders>
    </w:tblPr>
    <w:tcPr>
      <w:shd w:val="clear" w:color="auto" w:fill="E8E2DA" w:themeFill="accent3" w:themeFillTint="3F"/>
    </w:tcPr>
    <w:tblStylePr w:type="firstRow">
      <w:rPr>
        <w:b/>
        <w:bCs/>
      </w:rPr>
    </w:tblStylePr>
    <w:tblStylePr w:type="lastRow">
      <w:rPr>
        <w:b/>
        <w:bCs/>
      </w:rPr>
      <w:tblPr/>
      <w:tcPr>
        <w:tcBorders>
          <w:top w:val="single" w:sz="18" w:space="0" w:color="B9AA8F" w:themeColor="accent3" w:themeTint="BF"/>
        </w:tcBorders>
      </w:tcPr>
    </w:tblStylePr>
    <w:tblStylePr w:type="firstCol">
      <w:rPr>
        <w:b/>
        <w:bCs/>
      </w:rPr>
    </w:tblStylePr>
    <w:tblStylePr w:type="lastCol">
      <w:rPr>
        <w:b/>
        <w:bCs/>
      </w:rPr>
    </w:tblStylePr>
    <w:tblStylePr w:type="band1Vert">
      <w:tblPr/>
      <w:tcPr>
        <w:shd w:val="clear" w:color="auto" w:fill="D0C6B4" w:themeFill="accent3" w:themeFillTint="7F"/>
      </w:tcPr>
    </w:tblStylePr>
    <w:tblStylePr w:type="band1Horz">
      <w:tblPr/>
      <w:tcPr>
        <w:shd w:val="clear" w:color="auto" w:fill="D0C6B4" w:themeFill="accent3" w:themeFillTint="7F"/>
      </w:tcPr>
    </w:tblStylePr>
  </w:style>
  <w:style w:type="table" w:styleId="MediumGrid1-Accent4">
    <w:name w:val="Medium Grid 1 Accent 4"/>
    <w:basedOn w:val="TableNormal"/>
    <w:uiPriority w:val="67"/>
    <w:semiHidden/>
    <w:unhideWhenUsed/>
    <w:tblPr>
      <w:tblBorders>
        <w:top w:val="single" w:sz="8"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single" w:sz="8" w:space="0" w:color="B58676" w:themeColor="accent4" w:themeTint="BF"/>
        <w:insideV w:val="single" w:sz="8" w:space="0" w:color="B58676" w:themeColor="accent4" w:themeTint="BF"/>
      </w:tblBorders>
    </w:tblPr>
    <w:tcPr>
      <w:shd w:val="clear" w:color="auto" w:fill="E6D7D2" w:themeFill="accent4" w:themeFillTint="3F"/>
    </w:tcPr>
    <w:tblStylePr w:type="firstRow">
      <w:rPr>
        <w:b/>
        <w:bCs/>
      </w:rPr>
    </w:tblStylePr>
    <w:tblStylePr w:type="lastRow">
      <w:rPr>
        <w:b/>
        <w:bCs/>
      </w:rPr>
      <w:tblPr/>
      <w:tcPr>
        <w:tcBorders>
          <w:top w:val="single" w:sz="18" w:space="0" w:color="B58676" w:themeColor="accent4" w:themeTint="BF"/>
        </w:tcBorders>
      </w:tcPr>
    </w:tblStylePr>
    <w:tblStylePr w:type="firstCol">
      <w:rPr>
        <w:b/>
        <w:bCs/>
      </w:rPr>
    </w:tblStylePr>
    <w:tblStylePr w:type="lastCol">
      <w:rPr>
        <w:b/>
        <w:bCs/>
      </w:rPr>
    </w:tblStylePr>
    <w:tblStylePr w:type="band1Vert">
      <w:tblPr/>
      <w:tcPr>
        <w:shd w:val="clear" w:color="auto" w:fill="CDAEA4" w:themeFill="accent4" w:themeFillTint="7F"/>
      </w:tcPr>
    </w:tblStylePr>
    <w:tblStylePr w:type="band1Horz">
      <w:tblPr/>
      <w:tcPr>
        <w:shd w:val="clear" w:color="auto" w:fill="CDAEA4" w:themeFill="accent4" w:themeFillTint="7F"/>
      </w:tcPr>
    </w:tblStylePr>
  </w:style>
  <w:style w:type="table" w:styleId="MediumGrid1-Accent5">
    <w:name w:val="Medium Grid 1 Accent 5"/>
    <w:basedOn w:val="TableNormal"/>
    <w:uiPriority w:val="67"/>
    <w:semiHidden/>
    <w:unhideWhenUsed/>
    <w:tblPr>
      <w:tblBorders>
        <w:top w:val="single" w:sz="8"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single" w:sz="8" w:space="0" w:color="ACA2A3" w:themeColor="accent5" w:themeTint="BF"/>
        <w:insideV w:val="single" w:sz="8" w:space="0" w:color="ACA2A3" w:themeColor="accent5" w:themeTint="BF"/>
      </w:tblBorders>
    </w:tblPr>
    <w:tcPr>
      <w:shd w:val="clear" w:color="auto" w:fill="E3E0E0" w:themeFill="accent5" w:themeFillTint="3F"/>
    </w:tcPr>
    <w:tblStylePr w:type="firstRow">
      <w:rPr>
        <w:b/>
        <w:bCs/>
      </w:rPr>
    </w:tblStylePr>
    <w:tblStylePr w:type="lastRow">
      <w:rPr>
        <w:b/>
        <w:bCs/>
      </w:rPr>
      <w:tblPr/>
      <w:tcPr>
        <w:tcBorders>
          <w:top w:val="single" w:sz="18" w:space="0" w:color="ACA2A3" w:themeColor="accent5" w:themeTint="BF"/>
        </w:tcBorders>
      </w:tcPr>
    </w:tblStylePr>
    <w:tblStylePr w:type="firstCol">
      <w:rPr>
        <w:b/>
        <w:bCs/>
      </w:rPr>
    </w:tblStylePr>
    <w:tblStylePr w:type="lastCol">
      <w:rPr>
        <w:b/>
        <w:bCs/>
      </w:rPr>
    </w:tblStylePr>
    <w:tblStylePr w:type="band1Vert">
      <w:tblPr/>
      <w:tcPr>
        <w:shd w:val="clear" w:color="auto" w:fill="C8C1C1" w:themeFill="accent5" w:themeFillTint="7F"/>
      </w:tcPr>
    </w:tblStylePr>
    <w:tblStylePr w:type="band1Horz">
      <w:tblPr/>
      <w:tcPr>
        <w:shd w:val="clear" w:color="auto" w:fill="C8C1C1" w:themeFill="accent5" w:themeFillTint="7F"/>
      </w:tcPr>
    </w:tblStylePr>
  </w:style>
  <w:style w:type="table" w:styleId="MediumGrid1-Accent6">
    <w:name w:val="Medium Grid 1 Accent 6"/>
    <w:basedOn w:val="TableNormal"/>
    <w:uiPriority w:val="67"/>
    <w:semiHidden/>
    <w:unhideWhenUsed/>
    <w:tblPr>
      <w:tblBorders>
        <w:top w:val="single" w:sz="8"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single" w:sz="8" w:space="0" w:color="A78181" w:themeColor="accent6" w:themeTint="BF"/>
        <w:insideV w:val="single" w:sz="8" w:space="0" w:color="A78181" w:themeColor="accent6" w:themeTint="BF"/>
      </w:tblBorders>
    </w:tblPr>
    <w:tcPr>
      <w:shd w:val="clear" w:color="auto" w:fill="E2D5D5" w:themeFill="accent6" w:themeFillTint="3F"/>
    </w:tcPr>
    <w:tblStylePr w:type="firstRow">
      <w:rPr>
        <w:b/>
        <w:bCs/>
      </w:rPr>
    </w:tblStylePr>
    <w:tblStylePr w:type="lastRow">
      <w:rPr>
        <w:b/>
        <w:bCs/>
      </w:rPr>
      <w:tblPr/>
      <w:tcPr>
        <w:tcBorders>
          <w:top w:val="single" w:sz="18" w:space="0" w:color="A78181" w:themeColor="accent6" w:themeTint="BF"/>
        </w:tcBorders>
      </w:tcPr>
    </w:tblStylePr>
    <w:tblStylePr w:type="firstCol">
      <w:rPr>
        <w:b/>
        <w:bCs/>
      </w:rPr>
    </w:tblStylePr>
    <w:tblStylePr w:type="lastCol">
      <w:rPr>
        <w:b/>
        <w:bCs/>
      </w:rPr>
    </w:tblStylePr>
    <w:tblStylePr w:type="band1Vert">
      <w:tblPr/>
      <w:tcPr>
        <w:shd w:val="clear" w:color="auto" w:fill="C4ABAB" w:themeFill="accent6" w:themeFillTint="7F"/>
      </w:tcPr>
    </w:tblStylePr>
    <w:tblStylePr w:type="band1Horz">
      <w:tblPr/>
      <w:tcPr>
        <w:shd w:val="clear" w:color="auto" w:fill="C4ABAB"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D34817" w:themeColor="accent1"/>
        <w:left w:val="single" w:sz="8" w:space="0" w:color="D34817" w:themeColor="accent1"/>
        <w:bottom w:val="single" w:sz="8" w:space="0" w:color="D34817" w:themeColor="accent1"/>
        <w:right w:val="single" w:sz="8" w:space="0" w:color="D34817" w:themeColor="accent1"/>
        <w:insideH w:val="single" w:sz="8" w:space="0" w:color="D34817" w:themeColor="accent1"/>
        <w:insideV w:val="single" w:sz="8" w:space="0" w:color="D34817" w:themeColor="accent1"/>
      </w:tblBorders>
    </w:tblPr>
    <w:tcPr>
      <w:shd w:val="clear" w:color="auto" w:fill="F8CFC1" w:themeFill="accent1" w:themeFillTint="3F"/>
    </w:tcPr>
    <w:tblStylePr w:type="firstRow">
      <w:rPr>
        <w:b/>
        <w:bCs/>
        <w:color w:val="000000" w:themeColor="text1"/>
      </w:rPr>
      <w:tblPr/>
      <w:tcPr>
        <w:shd w:val="clear" w:color="auto" w:fill="FCECE6"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9D8CD" w:themeFill="accent1" w:themeFillTint="33"/>
      </w:tcPr>
    </w:tblStylePr>
    <w:tblStylePr w:type="band1Vert">
      <w:tblPr/>
      <w:tcPr>
        <w:shd w:val="clear" w:color="auto" w:fill="F19F82" w:themeFill="accent1" w:themeFillTint="7F"/>
      </w:tcPr>
    </w:tblStylePr>
    <w:tblStylePr w:type="band1Horz">
      <w:tblPr/>
      <w:tcPr>
        <w:tcBorders>
          <w:insideH w:val="single" w:sz="6" w:space="0" w:color="auto"/>
          <w:insideV w:val="single" w:sz="6" w:space="0" w:color="auto"/>
        </w:tcBorders>
        <w:shd w:val="clear" w:color="auto" w:fill="F19F82"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9B2D1F" w:themeColor="accent2"/>
        <w:left w:val="single" w:sz="8" w:space="0" w:color="9B2D1F" w:themeColor="accent2"/>
        <w:bottom w:val="single" w:sz="8" w:space="0" w:color="9B2D1F" w:themeColor="accent2"/>
        <w:right w:val="single" w:sz="8" w:space="0" w:color="9B2D1F" w:themeColor="accent2"/>
        <w:insideH w:val="single" w:sz="8" w:space="0" w:color="9B2D1F" w:themeColor="accent2"/>
        <w:insideV w:val="single" w:sz="8" w:space="0" w:color="9B2D1F" w:themeColor="accent2"/>
      </w:tblBorders>
    </w:tblPr>
    <w:tcPr>
      <w:shd w:val="clear" w:color="auto" w:fill="F1C1BC" w:themeFill="accent2" w:themeFillTint="3F"/>
    </w:tcPr>
    <w:tblStylePr w:type="firstRow">
      <w:rPr>
        <w:b/>
        <w:bCs/>
        <w:color w:val="000000" w:themeColor="text1"/>
      </w:rPr>
      <w:tblPr/>
      <w:tcPr>
        <w:shd w:val="clear" w:color="auto" w:fill="F9E6E4"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4CDC8" w:themeFill="accent2" w:themeFillTint="33"/>
      </w:tcPr>
    </w:tblStylePr>
    <w:tblStylePr w:type="band1Vert">
      <w:tblPr/>
      <w:tcPr>
        <w:shd w:val="clear" w:color="auto" w:fill="E48478" w:themeFill="accent2" w:themeFillTint="7F"/>
      </w:tcPr>
    </w:tblStylePr>
    <w:tblStylePr w:type="band1Horz">
      <w:tblPr/>
      <w:tcPr>
        <w:tcBorders>
          <w:insideH w:val="single" w:sz="6" w:space="0" w:color="auto"/>
          <w:insideV w:val="single" w:sz="6" w:space="0" w:color="auto"/>
        </w:tcBorders>
        <w:shd w:val="clear" w:color="auto" w:fill="E4847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A28E6A" w:themeColor="accent3"/>
        <w:left w:val="single" w:sz="8" w:space="0" w:color="A28E6A" w:themeColor="accent3"/>
        <w:bottom w:val="single" w:sz="8" w:space="0" w:color="A28E6A" w:themeColor="accent3"/>
        <w:right w:val="single" w:sz="8" w:space="0" w:color="A28E6A" w:themeColor="accent3"/>
        <w:insideH w:val="single" w:sz="8" w:space="0" w:color="A28E6A" w:themeColor="accent3"/>
        <w:insideV w:val="single" w:sz="8" w:space="0" w:color="A28E6A" w:themeColor="accent3"/>
      </w:tblBorders>
    </w:tblPr>
    <w:tcPr>
      <w:shd w:val="clear" w:color="auto" w:fill="E8E2DA" w:themeFill="accent3" w:themeFillTint="3F"/>
    </w:tcPr>
    <w:tblStylePr w:type="firstRow">
      <w:rPr>
        <w:b/>
        <w:bCs/>
        <w:color w:val="000000" w:themeColor="text1"/>
      </w:rPr>
      <w:tblPr/>
      <w:tcPr>
        <w:shd w:val="clear" w:color="auto" w:fill="F5F3F0"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CE8E1" w:themeFill="accent3" w:themeFillTint="33"/>
      </w:tcPr>
    </w:tblStylePr>
    <w:tblStylePr w:type="band1Vert">
      <w:tblPr/>
      <w:tcPr>
        <w:shd w:val="clear" w:color="auto" w:fill="D0C6B4" w:themeFill="accent3" w:themeFillTint="7F"/>
      </w:tcPr>
    </w:tblStylePr>
    <w:tblStylePr w:type="band1Horz">
      <w:tblPr/>
      <w:tcPr>
        <w:tcBorders>
          <w:insideH w:val="single" w:sz="6" w:space="0" w:color="auto"/>
          <w:insideV w:val="single" w:sz="6" w:space="0" w:color="auto"/>
        </w:tcBorders>
        <w:shd w:val="clear" w:color="auto" w:fill="D0C6B4"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956251" w:themeColor="accent4"/>
        <w:left w:val="single" w:sz="8" w:space="0" w:color="956251" w:themeColor="accent4"/>
        <w:bottom w:val="single" w:sz="8" w:space="0" w:color="956251" w:themeColor="accent4"/>
        <w:right w:val="single" w:sz="8" w:space="0" w:color="956251" w:themeColor="accent4"/>
        <w:insideH w:val="single" w:sz="8" w:space="0" w:color="956251" w:themeColor="accent4"/>
        <w:insideV w:val="single" w:sz="8" w:space="0" w:color="956251" w:themeColor="accent4"/>
      </w:tblBorders>
    </w:tblPr>
    <w:tcPr>
      <w:shd w:val="clear" w:color="auto" w:fill="E6D7D2" w:themeFill="accent4" w:themeFillTint="3F"/>
    </w:tcPr>
    <w:tblStylePr w:type="firstRow">
      <w:rPr>
        <w:b/>
        <w:bCs/>
        <w:color w:val="000000" w:themeColor="text1"/>
      </w:rPr>
      <w:tblPr/>
      <w:tcPr>
        <w:shd w:val="clear" w:color="auto" w:fill="F5EFED"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BDEDA" w:themeFill="accent4" w:themeFillTint="33"/>
      </w:tcPr>
    </w:tblStylePr>
    <w:tblStylePr w:type="band1Vert">
      <w:tblPr/>
      <w:tcPr>
        <w:shd w:val="clear" w:color="auto" w:fill="CDAEA4" w:themeFill="accent4" w:themeFillTint="7F"/>
      </w:tcPr>
    </w:tblStylePr>
    <w:tblStylePr w:type="band1Horz">
      <w:tblPr/>
      <w:tcPr>
        <w:tcBorders>
          <w:insideH w:val="single" w:sz="6" w:space="0" w:color="auto"/>
          <w:insideV w:val="single" w:sz="6" w:space="0" w:color="auto"/>
        </w:tcBorders>
        <w:shd w:val="clear" w:color="auto" w:fill="CDAEA4"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918485" w:themeColor="accent5"/>
        <w:left w:val="single" w:sz="8" w:space="0" w:color="918485" w:themeColor="accent5"/>
        <w:bottom w:val="single" w:sz="8" w:space="0" w:color="918485" w:themeColor="accent5"/>
        <w:right w:val="single" w:sz="8" w:space="0" w:color="918485" w:themeColor="accent5"/>
        <w:insideH w:val="single" w:sz="8" w:space="0" w:color="918485" w:themeColor="accent5"/>
        <w:insideV w:val="single" w:sz="8" w:space="0" w:color="918485" w:themeColor="accent5"/>
      </w:tblBorders>
    </w:tblPr>
    <w:tcPr>
      <w:shd w:val="clear" w:color="auto" w:fill="E3E0E0" w:themeFill="accent5" w:themeFillTint="3F"/>
    </w:tcPr>
    <w:tblStylePr w:type="firstRow">
      <w:rPr>
        <w:b/>
        <w:bCs/>
        <w:color w:val="000000" w:themeColor="text1"/>
      </w:rPr>
      <w:tblPr/>
      <w:tcPr>
        <w:shd w:val="clear" w:color="auto" w:fill="F4F2F2"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9E6E6" w:themeFill="accent5" w:themeFillTint="33"/>
      </w:tcPr>
    </w:tblStylePr>
    <w:tblStylePr w:type="band1Vert">
      <w:tblPr/>
      <w:tcPr>
        <w:shd w:val="clear" w:color="auto" w:fill="C8C1C1" w:themeFill="accent5" w:themeFillTint="7F"/>
      </w:tcPr>
    </w:tblStylePr>
    <w:tblStylePr w:type="band1Horz">
      <w:tblPr/>
      <w:tcPr>
        <w:tcBorders>
          <w:insideH w:val="single" w:sz="6" w:space="0" w:color="auto"/>
          <w:insideV w:val="single" w:sz="6" w:space="0" w:color="auto"/>
        </w:tcBorders>
        <w:shd w:val="clear" w:color="auto" w:fill="C8C1C1"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855D5D" w:themeColor="accent6"/>
        <w:left w:val="single" w:sz="8" w:space="0" w:color="855D5D" w:themeColor="accent6"/>
        <w:bottom w:val="single" w:sz="8" w:space="0" w:color="855D5D" w:themeColor="accent6"/>
        <w:right w:val="single" w:sz="8" w:space="0" w:color="855D5D" w:themeColor="accent6"/>
        <w:insideH w:val="single" w:sz="8" w:space="0" w:color="855D5D" w:themeColor="accent6"/>
        <w:insideV w:val="single" w:sz="8" w:space="0" w:color="855D5D" w:themeColor="accent6"/>
      </w:tblBorders>
    </w:tblPr>
    <w:tcPr>
      <w:shd w:val="clear" w:color="auto" w:fill="E2D5D5" w:themeFill="accent6" w:themeFillTint="3F"/>
    </w:tcPr>
    <w:tblStylePr w:type="firstRow">
      <w:rPr>
        <w:b/>
        <w:bCs/>
        <w:color w:val="000000" w:themeColor="text1"/>
      </w:rPr>
      <w:tblPr/>
      <w:tcPr>
        <w:shd w:val="clear" w:color="auto" w:fill="F3EEEE"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7DDDD" w:themeFill="accent6" w:themeFillTint="33"/>
      </w:tcPr>
    </w:tblStylePr>
    <w:tblStylePr w:type="band1Vert">
      <w:tblPr/>
      <w:tcPr>
        <w:shd w:val="clear" w:color="auto" w:fill="C4ABAB" w:themeFill="accent6" w:themeFillTint="7F"/>
      </w:tcPr>
    </w:tblStylePr>
    <w:tblStylePr w:type="band1Horz">
      <w:tblPr/>
      <w:tcPr>
        <w:tcBorders>
          <w:insideH w:val="single" w:sz="6" w:space="0" w:color="auto"/>
          <w:insideV w:val="single" w:sz="6" w:space="0" w:color="auto"/>
        </w:tcBorders>
        <w:shd w:val="clear" w:color="auto" w:fill="C4ABAB"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8CFC1"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D34817"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D34817"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D34817"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D34817"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19F82"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F19F82"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1C1BC"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B2D1F"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B2D1F"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2D1F"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2D1F"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E4847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E48478"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2DA"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A28E6A"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A28E6A"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28E6A"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28E6A"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0C6B4"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0C6B4"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D7D2"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56251"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56251"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56251"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56251"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AEA4"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DAEA4"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3E0E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1848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1848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1848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1848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8C1C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8C1C1"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2D5D5"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55D5D"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55D5D"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55D5D"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55D5D"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4ABAB"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4ABAB"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D34817"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8230B"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9D351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9D3511" w:themeFill="accent1" w:themeFillShade="BF"/>
      </w:tcPr>
    </w:tblStylePr>
    <w:tblStylePr w:type="band1Vert">
      <w:tblPr/>
      <w:tcPr>
        <w:tcBorders>
          <w:top w:val="nil"/>
          <w:left w:val="nil"/>
          <w:bottom w:val="nil"/>
          <w:right w:val="nil"/>
          <w:insideH w:val="nil"/>
          <w:insideV w:val="nil"/>
        </w:tcBorders>
        <w:shd w:val="clear" w:color="auto" w:fill="9D3511" w:themeFill="accent1" w:themeFillShade="BF"/>
      </w:tcPr>
    </w:tblStylePr>
    <w:tblStylePr w:type="band1Horz">
      <w:tblPr/>
      <w:tcPr>
        <w:tcBorders>
          <w:top w:val="nil"/>
          <w:left w:val="nil"/>
          <w:bottom w:val="nil"/>
          <w:right w:val="nil"/>
          <w:insideH w:val="nil"/>
          <w:insideV w:val="nil"/>
        </w:tcBorders>
        <w:shd w:val="clear" w:color="auto" w:fill="9D3511"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9B2D1F"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C160F"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732117"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732117" w:themeFill="accent2" w:themeFillShade="BF"/>
      </w:tcPr>
    </w:tblStylePr>
    <w:tblStylePr w:type="band1Vert">
      <w:tblPr/>
      <w:tcPr>
        <w:tcBorders>
          <w:top w:val="nil"/>
          <w:left w:val="nil"/>
          <w:bottom w:val="nil"/>
          <w:right w:val="nil"/>
          <w:insideH w:val="nil"/>
          <w:insideV w:val="nil"/>
        </w:tcBorders>
        <w:shd w:val="clear" w:color="auto" w:fill="732117" w:themeFill="accent2" w:themeFillShade="BF"/>
      </w:tcPr>
    </w:tblStylePr>
    <w:tblStylePr w:type="band1Horz">
      <w:tblPr/>
      <w:tcPr>
        <w:tcBorders>
          <w:top w:val="nil"/>
          <w:left w:val="nil"/>
          <w:bottom w:val="nil"/>
          <w:right w:val="nil"/>
          <w:insideH w:val="nil"/>
          <w:insideV w:val="nil"/>
        </w:tcBorders>
        <w:shd w:val="clear" w:color="auto" w:fill="732117"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A28E6A"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4633"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6A4D"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6A4D" w:themeFill="accent3" w:themeFillShade="BF"/>
      </w:tcPr>
    </w:tblStylePr>
    <w:tblStylePr w:type="band1Vert">
      <w:tblPr/>
      <w:tcPr>
        <w:tcBorders>
          <w:top w:val="nil"/>
          <w:left w:val="nil"/>
          <w:bottom w:val="nil"/>
          <w:right w:val="nil"/>
          <w:insideH w:val="nil"/>
          <w:insideV w:val="nil"/>
        </w:tcBorders>
        <w:shd w:val="clear" w:color="auto" w:fill="7B6A4D" w:themeFill="accent3" w:themeFillShade="BF"/>
      </w:tcPr>
    </w:tblStylePr>
    <w:tblStylePr w:type="band1Horz">
      <w:tblPr/>
      <w:tcPr>
        <w:tcBorders>
          <w:top w:val="nil"/>
          <w:left w:val="nil"/>
          <w:bottom w:val="nil"/>
          <w:right w:val="nil"/>
          <w:insideH w:val="nil"/>
          <w:insideV w:val="nil"/>
        </w:tcBorders>
        <w:shd w:val="clear" w:color="auto" w:fill="7B6A4D"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956251"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A3028"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6F493C"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6F493C" w:themeFill="accent4" w:themeFillShade="BF"/>
      </w:tcPr>
    </w:tblStylePr>
    <w:tblStylePr w:type="band1Vert">
      <w:tblPr/>
      <w:tcPr>
        <w:tcBorders>
          <w:top w:val="nil"/>
          <w:left w:val="nil"/>
          <w:bottom w:val="nil"/>
          <w:right w:val="nil"/>
          <w:insideH w:val="nil"/>
          <w:insideV w:val="nil"/>
        </w:tcBorders>
        <w:shd w:val="clear" w:color="auto" w:fill="6F493C" w:themeFill="accent4" w:themeFillShade="BF"/>
      </w:tcPr>
    </w:tblStylePr>
    <w:tblStylePr w:type="band1Horz">
      <w:tblPr/>
      <w:tcPr>
        <w:tcBorders>
          <w:top w:val="nil"/>
          <w:left w:val="nil"/>
          <w:bottom w:val="nil"/>
          <w:right w:val="nil"/>
          <w:insideH w:val="nil"/>
          <w:insideV w:val="nil"/>
        </w:tcBorders>
        <w:shd w:val="clear" w:color="auto" w:fill="6F493C"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91848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84141"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6D6262"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6D6262" w:themeFill="accent5" w:themeFillShade="BF"/>
      </w:tcPr>
    </w:tblStylePr>
    <w:tblStylePr w:type="band1Vert">
      <w:tblPr/>
      <w:tcPr>
        <w:tcBorders>
          <w:top w:val="nil"/>
          <w:left w:val="nil"/>
          <w:bottom w:val="nil"/>
          <w:right w:val="nil"/>
          <w:insideH w:val="nil"/>
          <w:insideV w:val="nil"/>
        </w:tcBorders>
        <w:shd w:val="clear" w:color="auto" w:fill="6D6262" w:themeFill="accent5" w:themeFillShade="BF"/>
      </w:tcPr>
    </w:tblStylePr>
    <w:tblStylePr w:type="band1Horz">
      <w:tblPr/>
      <w:tcPr>
        <w:tcBorders>
          <w:top w:val="nil"/>
          <w:left w:val="nil"/>
          <w:bottom w:val="nil"/>
          <w:right w:val="nil"/>
          <w:insideH w:val="nil"/>
          <w:insideV w:val="nil"/>
        </w:tcBorders>
        <w:shd w:val="clear" w:color="auto" w:fill="6D6262"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855D5D"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22E2E"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63454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634545" w:themeFill="accent6" w:themeFillShade="BF"/>
      </w:tcPr>
    </w:tblStylePr>
    <w:tblStylePr w:type="band1Vert">
      <w:tblPr/>
      <w:tcPr>
        <w:tcBorders>
          <w:top w:val="nil"/>
          <w:left w:val="nil"/>
          <w:bottom w:val="nil"/>
          <w:right w:val="nil"/>
          <w:insideH w:val="nil"/>
          <w:insideV w:val="nil"/>
        </w:tcBorders>
        <w:shd w:val="clear" w:color="auto" w:fill="634545" w:themeFill="accent6" w:themeFillShade="BF"/>
      </w:tcPr>
    </w:tblStylePr>
    <w:tblStylePr w:type="band1Horz">
      <w:tblPr/>
      <w:tcPr>
        <w:tcBorders>
          <w:top w:val="nil"/>
          <w:left w:val="nil"/>
          <w:bottom w:val="nil"/>
          <w:right w:val="nil"/>
          <w:insideH w:val="nil"/>
          <w:insideV w:val="nil"/>
        </w:tcBorders>
        <w:shd w:val="clear" w:color="auto" w:fill="634545"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9B2D1F"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9B2D1F" w:themeColor="accent2"/>
        <w:left w:val="single" w:sz="4" w:space="0" w:color="D34817" w:themeColor="accent1"/>
        <w:bottom w:val="single" w:sz="4" w:space="0" w:color="D34817" w:themeColor="accent1"/>
        <w:right w:val="single" w:sz="4" w:space="0" w:color="D34817" w:themeColor="accent1"/>
        <w:insideH w:val="single" w:sz="4" w:space="0" w:color="FFFFFF" w:themeColor="background1"/>
        <w:insideV w:val="single" w:sz="4" w:space="0" w:color="FFFFFF" w:themeColor="background1"/>
      </w:tblBorders>
    </w:tblPr>
    <w:tcPr>
      <w:shd w:val="clear" w:color="auto" w:fill="FCECE6" w:themeFill="accent1" w:themeFillTint="19"/>
    </w:tcPr>
    <w:tblStylePr w:type="firstRow">
      <w:rPr>
        <w:b/>
        <w:bCs/>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E2A0D"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7E2A0D"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7E2A0D" w:themeFill="accent1" w:themeFillShade="99"/>
      </w:tcPr>
    </w:tblStylePr>
    <w:tblStylePr w:type="band1Vert">
      <w:tblPr/>
      <w:tcPr>
        <w:shd w:val="clear" w:color="auto" w:fill="F4B29B" w:themeFill="accent1" w:themeFillTint="66"/>
      </w:tcPr>
    </w:tblStylePr>
    <w:tblStylePr w:type="band1Horz">
      <w:tblPr/>
      <w:tcPr>
        <w:shd w:val="clear" w:color="auto" w:fill="F19F82"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9B2D1F" w:themeColor="accent2"/>
        <w:left w:val="single" w:sz="4" w:space="0" w:color="9B2D1F" w:themeColor="accent2"/>
        <w:bottom w:val="single" w:sz="4" w:space="0" w:color="9B2D1F" w:themeColor="accent2"/>
        <w:right w:val="single" w:sz="4" w:space="0" w:color="9B2D1F" w:themeColor="accent2"/>
        <w:insideH w:val="single" w:sz="4" w:space="0" w:color="FFFFFF" w:themeColor="background1"/>
        <w:insideV w:val="single" w:sz="4" w:space="0" w:color="FFFFFF" w:themeColor="background1"/>
      </w:tblBorders>
    </w:tblPr>
    <w:tcPr>
      <w:shd w:val="clear" w:color="auto" w:fill="F9E6E4" w:themeFill="accent2" w:themeFillTint="19"/>
    </w:tcPr>
    <w:tblStylePr w:type="firstRow">
      <w:rPr>
        <w:b/>
        <w:bCs/>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C1A12"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C1A12"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5C1A12" w:themeFill="accent2" w:themeFillShade="99"/>
      </w:tcPr>
    </w:tblStylePr>
    <w:tblStylePr w:type="band1Vert">
      <w:tblPr/>
      <w:tcPr>
        <w:shd w:val="clear" w:color="auto" w:fill="E99C92" w:themeFill="accent2" w:themeFillTint="66"/>
      </w:tcPr>
    </w:tblStylePr>
    <w:tblStylePr w:type="band1Horz">
      <w:tblPr/>
      <w:tcPr>
        <w:shd w:val="clear" w:color="auto" w:fill="E4847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956251" w:themeColor="accent4"/>
        <w:left w:val="single" w:sz="4" w:space="0" w:color="A28E6A" w:themeColor="accent3"/>
        <w:bottom w:val="single" w:sz="4" w:space="0" w:color="A28E6A" w:themeColor="accent3"/>
        <w:right w:val="single" w:sz="4" w:space="0" w:color="A28E6A" w:themeColor="accent3"/>
        <w:insideH w:val="single" w:sz="4" w:space="0" w:color="FFFFFF" w:themeColor="background1"/>
        <w:insideV w:val="single" w:sz="4" w:space="0" w:color="FFFFFF" w:themeColor="background1"/>
      </w:tblBorders>
    </w:tblPr>
    <w:tcPr>
      <w:shd w:val="clear" w:color="auto" w:fill="F5F3F0" w:themeFill="accent3" w:themeFillTint="19"/>
    </w:tcPr>
    <w:tblStylePr w:type="firstRow">
      <w:rPr>
        <w:b/>
        <w:bCs/>
      </w:rPr>
      <w:tblPr/>
      <w:tcPr>
        <w:tcBorders>
          <w:top w:val="nil"/>
          <w:left w:val="nil"/>
          <w:bottom w:val="single" w:sz="24" w:space="0" w:color="956251"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2553D"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2553D"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2553D" w:themeFill="accent3" w:themeFillShade="99"/>
      </w:tcPr>
    </w:tblStylePr>
    <w:tblStylePr w:type="band1Vert">
      <w:tblPr/>
      <w:tcPr>
        <w:shd w:val="clear" w:color="auto" w:fill="D9D1C3" w:themeFill="accent3" w:themeFillTint="66"/>
      </w:tcPr>
    </w:tblStylePr>
    <w:tblStylePr w:type="band1Horz">
      <w:tblPr/>
      <w:tcPr>
        <w:shd w:val="clear" w:color="auto" w:fill="D0C6B4"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A28E6A" w:themeColor="accent3"/>
        <w:left w:val="single" w:sz="4" w:space="0" w:color="956251" w:themeColor="accent4"/>
        <w:bottom w:val="single" w:sz="4" w:space="0" w:color="956251" w:themeColor="accent4"/>
        <w:right w:val="single" w:sz="4" w:space="0" w:color="956251" w:themeColor="accent4"/>
        <w:insideH w:val="single" w:sz="4" w:space="0" w:color="FFFFFF" w:themeColor="background1"/>
        <w:insideV w:val="single" w:sz="4" w:space="0" w:color="FFFFFF" w:themeColor="background1"/>
      </w:tblBorders>
    </w:tblPr>
    <w:tcPr>
      <w:shd w:val="clear" w:color="auto" w:fill="F5EFED" w:themeFill="accent4" w:themeFillTint="19"/>
    </w:tcPr>
    <w:tblStylePr w:type="firstRow">
      <w:rPr>
        <w:b/>
        <w:bCs/>
      </w:rPr>
      <w:tblPr/>
      <w:tcPr>
        <w:tcBorders>
          <w:top w:val="nil"/>
          <w:left w:val="nil"/>
          <w:bottom w:val="single" w:sz="24" w:space="0" w:color="A28E6A"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93A30"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93A3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593A30" w:themeFill="accent4" w:themeFillShade="99"/>
      </w:tcPr>
    </w:tblStylePr>
    <w:tblStylePr w:type="band1Vert">
      <w:tblPr/>
      <w:tcPr>
        <w:shd w:val="clear" w:color="auto" w:fill="D7BEB6" w:themeFill="accent4" w:themeFillTint="66"/>
      </w:tcPr>
    </w:tblStylePr>
    <w:tblStylePr w:type="band1Horz">
      <w:tblPr/>
      <w:tcPr>
        <w:shd w:val="clear" w:color="auto" w:fill="CDAEA4"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855D5D" w:themeColor="accent6"/>
        <w:left w:val="single" w:sz="4" w:space="0" w:color="918485" w:themeColor="accent5"/>
        <w:bottom w:val="single" w:sz="4" w:space="0" w:color="918485" w:themeColor="accent5"/>
        <w:right w:val="single" w:sz="4" w:space="0" w:color="918485" w:themeColor="accent5"/>
        <w:insideH w:val="single" w:sz="4" w:space="0" w:color="FFFFFF" w:themeColor="background1"/>
        <w:insideV w:val="single" w:sz="4" w:space="0" w:color="FFFFFF" w:themeColor="background1"/>
      </w:tblBorders>
    </w:tblPr>
    <w:tcPr>
      <w:shd w:val="clear" w:color="auto" w:fill="F4F2F2" w:themeFill="accent5" w:themeFillTint="19"/>
    </w:tcPr>
    <w:tblStylePr w:type="firstRow">
      <w:rPr>
        <w:b/>
        <w:bCs/>
      </w:rPr>
      <w:tblPr/>
      <w:tcPr>
        <w:tcBorders>
          <w:top w:val="nil"/>
          <w:left w:val="nil"/>
          <w:bottom w:val="single" w:sz="24" w:space="0" w:color="855D5D"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74E4F"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74E4F"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574E4F" w:themeFill="accent5" w:themeFillShade="99"/>
      </w:tcPr>
    </w:tblStylePr>
    <w:tblStylePr w:type="band1Vert">
      <w:tblPr/>
      <w:tcPr>
        <w:shd w:val="clear" w:color="auto" w:fill="D3CDCE" w:themeFill="accent5" w:themeFillTint="66"/>
      </w:tcPr>
    </w:tblStylePr>
    <w:tblStylePr w:type="band1Horz">
      <w:tblPr/>
      <w:tcPr>
        <w:shd w:val="clear" w:color="auto" w:fill="C8C1C1"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918485" w:themeColor="accent5"/>
        <w:left w:val="single" w:sz="4" w:space="0" w:color="855D5D" w:themeColor="accent6"/>
        <w:bottom w:val="single" w:sz="4" w:space="0" w:color="855D5D" w:themeColor="accent6"/>
        <w:right w:val="single" w:sz="4" w:space="0" w:color="855D5D" w:themeColor="accent6"/>
        <w:insideH w:val="single" w:sz="4" w:space="0" w:color="FFFFFF" w:themeColor="background1"/>
        <w:insideV w:val="single" w:sz="4" w:space="0" w:color="FFFFFF" w:themeColor="background1"/>
      </w:tblBorders>
    </w:tblPr>
    <w:tcPr>
      <w:shd w:val="clear" w:color="auto" w:fill="F3EEEE" w:themeFill="accent6" w:themeFillTint="19"/>
    </w:tcPr>
    <w:tblStylePr w:type="firstRow">
      <w:rPr>
        <w:b/>
        <w:bCs/>
      </w:rPr>
      <w:tblPr/>
      <w:tcPr>
        <w:tcBorders>
          <w:top w:val="nil"/>
          <w:left w:val="nil"/>
          <w:bottom w:val="single" w:sz="24" w:space="0" w:color="91848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F3737"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F3737"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F3737" w:themeFill="accent6" w:themeFillShade="99"/>
      </w:tcPr>
    </w:tblStylePr>
    <w:tblStylePr w:type="band1Vert">
      <w:tblPr/>
      <w:tcPr>
        <w:shd w:val="clear" w:color="auto" w:fill="D0BCBC" w:themeFill="accent6" w:themeFillTint="66"/>
      </w:tcPr>
    </w:tblStylePr>
    <w:tblStylePr w:type="band1Horz">
      <w:tblPr/>
      <w:tcPr>
        <w:shd w:val="clear" w:color="auto" w:fill="C4ABAB"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7B2318" w:themeFill="accent2" w:themeFillShade="CC"/>
      </w:tcPr>
    </w:tblStylePr>
    <w:tblStylePr w:type="lastRow">
      <w:rPr>
        <w:b/>
        <w:bCs/>
        <w:color w:val="7B231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FCECE6" w:themeFill="accent1" w:themeFillTint="19"/>
    </w:tcPr>
    <w:tblStylePr w:type="firstRow">
      <w:rPr>
        <w:b/>
        <w:bCs/>
        <w:color w:val="FFFFFF" w:themeColor="background1"/>
      </w:rPr>
      <w:tblPr/>
      <w:tcPr>
        <w:tcBorders>
          <w:bottom w:val="single" w:sz="12" w:space="0" w:color="FFFFFF" w:themeColor="background1"/>
        </w:tcBorders>
        <w:shd w:val="clear" w:color="auto" w:fill="7B2318" w:themeFill="accent2" w:themeFillShade="CC"/>
      </w:tcPr>
    </w:tblStylePr>
    <w:tblStylePr w:type="lastRow">
      <w:rPr>
        <w:b/>
        <w:bCs/>
        <w:color w:val="7B231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8CFC1" w:themeFill="accent1" w:themeFillTint="3F"/>
      </w:tcPr>
    </w:tblStylePr>
    <w:tblStylePr w:type="band1Horz">
      <w:tblPr/>
      <w:tcPr>
        <w:shd w:val="clear" w:color="auto" w:fill="F9D8CD"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9E6E4" w:themeFill="accent2" w:themeFillTint="19"/>
    </w:tcPr>
    <w:tblStylePr w:type="firstRow">
      <w:rPr>
        <w:b/>
        <w:bCs/>
        <w:color w:val="FFFFFF" w:themeColor="background1"/>
      </w:rPr>
      <w:tblPr/>
      <w:tcPr>
        <w:tcBorders>
          <w:bottom w:val="single" w:sz="12" w:space="0" w:color="FFFFFF" w:themeColor="background1"/>
        </w:tcBorders>
        <w:shd w:val="clear" w:color="auto" w:fill="7B2318" w:themeFill="accent2" w:themeFillShade="CC"/>
      </w:tcPr>
    </w:tblStylePr>
    <w:tblStylePr w:type="lastRow">
      <w:rPr>
        <w:b/>
        <w:bCs/>
        <w:color w:val="7B231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1C1BC" w:themeFill="accent2" w:themeFillTint="3F"/>
      </w:tcPr>
    </w:tblStylePr>
    <w:tblStylePr w:type="band1Horz">
      <w:tblPr/>
      <w:tcPr>
        <w:shd w:val="clear" w:color="auto" w:fill="F4CDC8"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F5F3F0" w:themeFill="accent3" w:themeFillTint="19"/>
    </w:tcPr>
    <w:tblStylePr w:type="firstRow">
      <w:rPr>
        <w:b/>
        <w:bCs/>
        <w:color w:val="FFFFFF" w:themeColor="background1"/>
      </w:rPr>
      <w:tblPr/>
      <w:tcPr>
        <w:tcBorders>
          <w:bottom w:val="single" w:sz="12" w:space="0" w:color="FFFFFF" w:themeColor="background1"/>
        </w:tcBorders>
        <w:shd w:val="clear" w:color="auto" w:fill="774E40" w:themeFill="accent4" w:themeFillShade="CC"/>
      </w:tcPr>
    </w:tblStylePr>
    <w:tblStylePr w:type="lastRow">
      <w:rPr>
        <w:b/>
        <w:bCs/>
        <w:color w:val="774E4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2DA" w:themeFill="accent3" w:themeFillTint="3F"/>
      </w:tcPr>
    </w:tblStylePr>
    <w:tblStylePr w:type="band1Horz">
      <w:tblPr/>
      <w:tcPr>
        <w:shd w:val="clear" w:color="auto" w:fill="ECE8E1"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5EFED" w:themeFill="accent4" w:themeFillTint="19"/>
    </w:tcPr>
    <w:tblStylePr w:type="firstRow">
      <w:rPr>
        <w:b/>
        <w:bCs/>
        <w:color w:val="FFFFFF" w:themeColor="background1"/>
      </w:rPr>
      <w:tblPr/>
      <w:tcPr>
        <w:tcBorders>
          <w:bottom w:val="single" w:sz="12" w:space="0" w:color="FFFFFF" w:themeColor="background1"/>
        </w:tcBorders>
        <w:shd w:val="clear" w:color="auto" w:fill="837252" w:themeFill="accent3" w:themeFillShade="CC"/>
      </w:tcPr>
    </w:tblStylePr>
    <w:tblStylePr w:type="lastRow">
      <w:rPr>
        <w:b/>
        <w:bCs/>
        <w:color w:val="837252"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D7D2" w:themeFill="accent4" w:themeFillTint="3F"/>
      </w:tcPr>
    </w:tblStylePr>
    <w:tblStylePr w:type="band1Horz">
      <w:tblPr/>
      <w:tcPr>
        <w:shd w:val="clear" w:color="auto" w:fill="EBDEDA"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F4F2F2" w:themeFill="accent5" w:themeFillTint="19"/>
    </w:tcPr>
    <w:tblStylePr w:type="firstRow">
      <w:rPr>
        <w:b/>
        <w:bCs/>
        <w:color w:val="FFFFFF" w:themeColor="background1"/>
      </w:rPr>
      <w:tblPr/>
      <w:tcPr>
        <w:tcBorders>
          <w:bottom w:val="single" w:sz="12" w:space="0" w:color="FFFFFF" w:themeColor="background1"/>
        </w:tcBorders>
        <w:shd w:val="clear" w:color="auto" w:fill="6A4A4A" w:themeFill="accent6" w:themeFillShade="CC"/>
      </w:tcPr>
    </w:tblStylePr>
    <w:tblStylePr w:type="lastRow">
      <w:rPr>
        <w:b/>
        <w:bCs/>
        <w:color w:val="6A4A4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3E0E0" w:themeFill="accent5" w:themeFillTint="3F"/>
      </w:tcPr>
    </w:tblStylePr>
    <w:tblStylePr w:type="band1Horz">
      <w:tblPr/>
      <w:tcPr>
        <w:shd w:val="clear" w:color="auto" w:fill="E9E6E6"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F3EEEE" w:themeFill="accent6" w:themeFillTint="19"/>
    </w:tcPr>
    <w:tblStylePr w:type="firstRow">
      <w:rPr>
        <w:b/>
        <w:bCs/>
        <w:color w:val="FFFFFF" w:themeColor="background1"/>
      </w:rPr>
      <w:tblPr/>
      <w:tcPr>
        <w:tcBorders>
          <w:bottom w:val="single" w:sz="12" w:space="0" w:color="FFFFFF" w:themeColor="background1"/>
        </w:tcBorders>
        <w:shd w:val="clear" w:color="auto" w:fill="746869" w:themeFill="accent5" w:themeFillShade="CC"/>
      </w:tcPr>
    </w:tblStylePr>
    <w:tblStylePr w:type="lastRow">
      <w:rPr>
        <w:b/>
        <w:bCs/>
        <w:color w:val="746869"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2D5D5" w:themeFill="accent6" w:themeFillTint="3F"/>
      </w:tcPr>
    </w:tblStylePr>
    <w:tblStylePr w:type="band1Horz">
      <w:tblPr/>
      <w:tcPr>
        <w:shd w:val="clear" w:color="auto" w:fill="E7DDDD"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F9D8CD" w:themeFill="accent1" w:themeFillTint="33"/>
    </w:tcPr>
    <w:tblStylePr w:type="firstRow">
      <w:rPr>
        <w:b/>
        <w:bCs/>
      </w:rPr>
      <w:tblPr/>
      <w:tcPr>
        <w:shd w:val="clear" w:color="auto" w:fill="F4B29B" w:themeFill="accent1" w:themeFillTint="66"/>
      </w:tcPr>
    </w:tblStylePr>
    <w:tblStylePr w:type="lastRow">
      <w:rPr>
        <w:b/>
        <w:bCs/>
        <w:color w:val="000000" w:themeColor="text1"/>
      </w:rPr>
      <w:tblPr/>
      <w:tcPr>
        <w:shd w:val="clear" w:color="auto" w:fill="F4B29B" w:themeFill="accent1" w:themeFillTint="66"/>
      </w:tcPr>
    </w:tblStylePr>
    <w:tblStylePr w:type="firstCol">
      <w:rPr>
        <w:color w:val="FFFFFF" w:themeColor="background1"/>
      </w:rPr>
      <w:tblPr/>
      <w:tcPr>
        <w:shd w:val="clear" w:color="auto" w:fill="9D3511" w:themeFill="accent1" w:themeFillShade="BF"/>
      </w:tcPr>
    </w:tblStylePr>
    <w:tblStylePr w:type="lastCol">
      <w:rPr>
        <w:color w:val="FFFFFF" w:themeColor="background1"/>
      </w:rPr>
      <w:tblPr/>
      <w:tcPr>
        <w:shd w:val="clear" w:color="auto" w:fill="9D3511" w:themeFill="accent1" w:themeFillShade="BF"/>
      </w:tcPr>
    </w:tblStylePr>
    <w:tblStylePr w:type="band1Vert">
      <w:tblPr/>
      <w:tcPr>
        <w:shd w:val="clear" w:color="auto" w:fill="F19F82" w:themeFill="accent1" w:themeFillTint="7F"/>
      </w:tcPr>
    </w:tblStylePr>
    <w:tblStylePr w:type="band1Horz">
      <w:tblPr/>
      <w:tcPr>
        <w:shd w:val="clear" w:color="auto" w:fill="F19F82"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F4CDC8" w:themeFill="accent2" w:themeFillTint="33"/>
    </w:tcPr>
    <w:tblStylePr w:type="firstRow">
      <w:rPr>
        <w:b/>
        <w:bCs/>
      </w:rPr>
      <w:tblPr/>
      <w:tcPr>
        <w:shd w:val="clear" w:color="auto" w:fill="E99C92" w:themeFill="accent2" w:themeFillTint="66"/>
      </w:tcPr>
    </w:tblStylePr>
    <w:tblStylePr w:type="lastRow">
      <w:rPr>
        <w:b/>
        <w:bCs/>
        <w:color w:val="000000" w:themeColor="text1"/>
      </w:rPr>
      <w:tblPr/>
      <w:tcPr>
        <w:shd w:val="clear" w:color="auto" w:fill="E99C92" w:themeFill="accent2" w:themeFillTint="66"/>
      </w:tcPr>
    </w:tblStylePr>
    <w:tblStylePr w:type="firstCol">
      <w:rPr>
        <w:color w:val="FFFFFF" w:themeColor="background1"/>
      </w:rPr>
      <w:tblPr/>
      <w:tcPr>
        <w:shd w:val="clear" w:color="auto" w:fill="732117" w:themeFill="accent2" w:themeFillShade="BF"/>
      </w:tcPr>
    </w:tblStylePr>
    <w:tblStylePr w:type="lastCol">
      <w:rPr>
        <w:color w:val="FFFFFF" w:themeColor="background1"/>
      </w:rPr>
      <w:tblPr/>
      <w:tcPr>
        <w:shd w:val="clear" w:color="auto" w:fill="732117" w:themeFill="accent2" w:themeFillShade="BF"/>
      </w:tcPr>
    </w:tblStylePr>
    <w:tblStylePr w:type="band1Vert">
      <w:tblPr/>
      <w:tcPr>
        <w:shd w:val="clear" w:color="auto" w:fill="E48478" w:themeFill="accent2" w:themeFillTint="7F"/>
      </w:tcPr>
    </w:tblStylePr>
    <w:tblStylePr w:type="band1Horz">
      <w:tblPr/>
      <w:tcPr>
        <w:shd w:val="clear" w:color="auto" w:fill="E48478"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ECE8E1" w:themeFill="accent3" w:themeFillTint="33"/>
    </w:tcPr>
    <w:tblStylePr w:type="firstRow">
      <w:rPr>
        <w:b/>
        <w:bCs/>
      </w:rPr>
      <w:tblPr/>
      <w:tcPr>
        <w:shd w:val="clear" w:color="auto" w:fill="D9D1C3" w:themeFill="accent3" w:themeFillTint="66"/>
      </w:tcPr>
    </w:tblStylePr>
    <w:tblStylePr w:type="lastRow">
      <w:rPr>
        <w:b/>
        <w:bCs/>
        <w:color w:val="000000" w:themeColor="text1"/>
      </w:rPr>
      <w:tblPr/>
      <w:tcPr>
        <w:shd w:val="clear" w:color="auto" w:fill="D9D1C3" w:themeFill="accent3" w:themeFillTint="66"/>
      </w:tcPr>
    </w:tblStylePr>
    <w:tblStylePr w:type="firstCol">
      <w:rPr>
        <w:color w:val="FFFFFF" w:themeColor="background1"/>
      </w:rPr>
      <w:tblPr/>
      <w:tcPr>
        <w:shd w:val="clear" w:color="auto" w:fill="7B6A4D" w:themeFill="accent3" w:themeFillShade="BF"/>
      </w:tcPr>
    </w:tblStylePr>
    <w:tblStylePr w:type="lastCol">
      <w:rPr>
        <w:color w:val="FFFFFF" w:themeColor="background1"/>
      </w:rPr>
      <w:tblPr/>
      <w:tcPr>
        <w:shd w:val="clear" w:color="auto" w:fill="7B6A4D" w:themeFill="accent3" w:themeFillShade="BF"/>
      </w:tcPr>
    </w:tblStylePr>
    <w:tblStylePr w:type="band1Vert">
      <w:tblPr/>
      <w:tcPr>
        <w:shd w:val="clear" w:color="auto" w:fill="D0C6B4" w:themeFill="accent3" w:themeFillTint="7F"/>
      </w:tcPr>
    </w:tblStylePr>
    <w:tblStylePr w:type="band1Horz">
      <w:tblPr/>
      <w:tcPr>
        <w:shd w:val="clear" w:color="auto" w:fill="D0C6B4"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BDEDA" w:themeFill="accent4" w:themeFillTint="33"/>
    </w:tcPr>
    <w:tblStylePr w:type="firstRow">
      <w:rPr>
        <w:b/>
        <w:bCs/>
      </w:rPr>
      <w:tblPr/>
      <w:tcPr>
        <w:shd w:val="clear" w:color="auto" w:fill="D7BEB6" w:themeFill="accent4" w:themeFillTint="66"/>
      </w:tcPr>
    </w:tblStylePr>
    <w:tblStylePr w:type="lastRow">
      <w:rPr>
        <w:b/>
        <w:bCs/>
        <w:color w:val="000000" w:themeColor="text1"/>
      </w:rPr>
      <w:tblPr/>
      <w:tcPr>
        <w:shd w:val="clear" w:color="auto" w:fill="D7BEB6" w:themeFill="accent4" w:themeFillTint="66"/>
      </w:tcPr>
    </w:tblStylePr>
    <w:tblStylePr w:type="firstCol">
      <w:rPr>
        <w:color w:val="FFFFFF" w:themeColor="background1"/>
      </w:rPr>
      <w:tblPr/>
      <w:tcPr>
        <w:shd w:val="clear" w:color="auto" w:fill="6F493C" w:themeFill="accent4" w:themeFillShade="BF"/>
      </w:tcPr>
    </w:tblStylePr>
    <w:tblStylePr w:type="lastCol">
      <w:rPr>
        <w:color w:val="FFFFFF" w:themeColor="background1"/>
      </w:rPr>
      <w:tblPr/>
      <w:tcPr>
        <w:shd w:val="clear" w:color="auto" w:fill="6F493C" w:themeFill="accent4" w:themeFillShade="BF"/>
      </w:tcPr>
    </w:tblStylePr>
    <w:tblStylePr w:type="band1Vert">
      <w:tblPr/>
      <w:tcPr>
        <w:shd w:val="clear" w:color="auto" w:fill="CDAEA4" w:themeFill="accent4" w:themeFillTint="7F"/>
      </w:tcPr>
    </w:tblStylePr>
    <w:tblStylePr w:type="band1Horz">
      <w:tblPr/>
      <w:tcPr>
        <w:shd w:val="clear" w:color="auto" w:fill="CDAEA4"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E9E6E6" w:themeFill="accent5" w:themeFillTint="33"/>
    </w:tcPr>
    <w:tblStylePr w:type="firstRow">
      <w:rPr>
        <w:b/>
        <w:bCs/>
      </w:rPr>
      <w:tblPr/>
      <w:tcPr>
        <w:shd w:val="clear" w:color="auto" w:fill="D3CDCE" w:themeFill="accent5" w:themeFillTint="66"/>
      </w:tcPr>
    </w:tblStylePr>
    <w:tblStylePr w:type="lastRow">
      <w:rPr>
        <w:b/>
        <w:bCs/>
        <w:color w:val="000000" w:themeColor="text1"/>
      </w:rPr>
      <w:tblPr/>
      <w:tcPr>
        <w:shd w:val="clear" w:color="auto" w:fill="D3CDCE" w:themeFill="accent5" w:themeFillTint="66"/>
      </w:tcPr>
    </w:tblStylePr>
    <w:tblStylePr w:type="firstCol">
      <w:rPr>
        <w:color w:val="FFFFFF" w:themeColor="background1"/>
      </w:rPr>
      <w:tblPr/>
      <w:tcPr>
        <w:shd w:val="clear" w:color="auto" w:fill="6D6262" w:themeFill="accent5" w:themeFillShade="BF"/>
      </w:tcPr>
    </w:tblStylePr>
    <w:tblStylePr w:type="lastCol">
      <w:rPr>
        <w:color w:val="FFFFFF" w:themeColor="background1"/>
      </w:rPr>
      <w:tblPr/>
      <w:tcPr>
        <w:shd w:val="clear" w:color="auto" w:fill="6D6262" w:themeFill="accent5" w:themeFillShade="BF"/>
      </w:tcPr>
    </w:tblStylePr>
    <w:tblStylePr w:type="band1Vert">
      <w:tblPr/>
      <w:tcPr>
        <w:shd w:val="clear" w:color="auto" w:fill="C8C1C1" w:themeFill="accent5" w:themeFillTint="7F"/>
      </w:tcPr>
    </w:tblStylePr>
    <w:tblStylePr w:type="band1Horz">
      <w:tblPr/>
      <w:tcPr>
        <w:shd w:val="clear" w:color="auto" w:fill="C8C1C1"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E7DDDD" w:themeFill="accent6" w:themeFillTint="33"/>
    </w:tcPr>
    <w:tblStylePr w:type="firstRow">
      <w:rPr>
        <w:b/>
        <w:bCs/>
      </w:rPr>
      <w:tblPr/>
      <w:tcPr>
        <w:shd w:val="clear" w:color="auto" w:fill="D0BCBC" w:themeFill="accent6" w:themeFillTint="66"/>
      </w:tcPr>
    </w:tblStylePr>
    <w:tblStylePr w:type="lastRow">
      <w:rPr>
        <w:b/>
        <w:bCs/>
        <w:color w:val="000000" w:themeColor="text1"/>
      </w:rPr>
      <w:tblPr/>
      <w:tcPr>
        <w:shd w:val="clear" w:color="auto" w:fill="D0BCBC" w:themeFill="accent6" w:themeFillTint="66"/>
      </w:tcPr>
    </w:tblStylePr>
    <w:tblStylePr w:type="firstCol">
      <w:rPr>
        <w:color w:val="FFFFFF" w:themeColor="background1"/>
      </w:rPr>
      <w:tblPr/>
      <w:tcPr>
        <w:shd w:val="clear" w:color="auto" w:fill="634545" w:themeFill="accent6" w:themeFillShade="BF"/>
      </w:tcPr>
    </w:tblStylePr>
    <w:tblStylePr w:type="lastCol">
      <w:rPr>
        <w:color w:val="FFFFFF" w:themeColor="background1"/>
      </w:rPr>
      <w:tblPr/>
      <w:tcPr>
        <w:shd w:val="clear" w:color="auto" w:fill="634545" w:themeFill="accent6" w:themeFillShade="BF"/>
      </w:tcPr>
    </w:tblStylePr>
    <w:tblStylePr w:type="band1Vert">
      <w:tblPr/>
      <w:tcPr>
        <w:shd w:val="clear" w:color="auto" w:fill="C4ABAB" w:themeFill="accent6" w:themeFillTint="7F"/>
      </w:tcPr>
    </w:tblStylePr>
    <w:tblStylePr w:type="band1Horz">
      <w:tblPr/>
      <w:tcPr>
        <w:shd w:val="clear" w:color="auto" w:fill="C4ABAB" w:themeFill="accent6" w:themeFillTint="7F"/>
      </w:tcPr>
    </w:tblStylePr>
  </w:style>
  <w:style w:type="character" w:customStyle="1" w:styleId="TitleChar">
    <w:name w:val="Title Char"/>
    <w:basedOn w:val="DefaultParagraphFont"/>
    <w:link w:val="Title"/>
    <w:uiPriority w:val="10"/>
    <w:rsid w:val="003B35E8"/>
    <w:rPr>
      <w:rFonts w:asciiTheme="majorHAnsi" w:eastAsiaTheme="majorEastAsia" w:hAnsiTheme="majorHAnsi" w:cstheme="majorBidi"/>
      <w:color w:val="4E4A4A" w:themeColor="text2" w:themeShade="BF"/>
      <w:spacing w:val="5"/>
      <w:sz w:val="52"/>
      <w:szCs w:val="52"/>
    </w:rPr>
  </w:style>
  <w:style w:type="character" w:styleId="PlaceholderText">
    <w:name w:val="Placeholder Text"/>
    <w:basedOn w:val="DefaultParagraphFont"/>
    <w:uiPriority w:val="99"/>
    <w:semiHidden/>
    <w:rPr>
      <w:color w:val="7B6A4D"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D34817"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3B35E8"/>
    <w:rPr>
      <w:rFonts w:asciiTheme="majorHAnsi" w:eastAsiaTheme="majorEastAsia" w:hAnsiTheme="majorHAnsi" w:cstheme="majorBidi"/>
      <w:b/>
      <w:bCs/>
      <w:color w:val="9D3511" w:themeColor="accent1" w:themeShade="BF"/>
      <w:sz w:val="28"/>
      <w:szCs w:val="28"/>
    </w:rPr>
  </w:style>
  <w:style w:type="character" w:customStyle="1" w:styleId="Heading2Char">
    <w:name w:val="Heading 2 Char"/>
    <w:basedOn w:val="DefaultParagraphFont"/>
    <w:link w:val="Heading2"/>
    <w:uiPriority w:val="9"/>
    <w:rsid w:val="003B35E8"/>
    <w:rPr>
      <w:rFonts w:asciiTheme="majorHAnsi" w:eastAsiaTheme="majorEastAsia" w:hAnsiTheme="majorHAnsi" w:cstheme="majorBidi"/>
      <w:b/>
      <w:bCs/>
      <w:color w:val="D34817" w:themeColor="accent1"/>
      <w:sz w:val="26"/>
      <w:szCs w:val="26"/>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F4B29B" w:themeColor="accent1" w:themeTint="66"/>
        <w:left w:val="single" w:sz="4" w:space="0" w:color="F4B29B" w:themeColor="accent1" w:themeTint="66"/>
        <w:bottom w:val="single" w:sz="4" w:space="0" w:color="F4B29B" w:themeColor="accent1" w:themeTint="66"/>
        <w:right w:val="single" w:sz="4" w:space="0" w:color="F4B29B" w:themeColor="accent1" w:themeTint="66"/>
        <w:insideH w:val="single" w:sz="4" w:space="0" w:color="F4B29B" w:themeColor="accent1" w:themeTint="66"/>
        <w:insideV w:val="single" w:sz="4" w:space="0" w:color="F4B29B" w:themeColor="accent1" w:themeTint="66"/>
      </w:tblBorders>
    </w:tblPr>
    <w:tblStylePr w:type="firstRow">
      <w:rPr>
        <w:b/>
        <w:bCs/>
      </w:rPr>
      <w:tblPr/>
      <w:tcPr>
        <w:tcBorders>
          <w:bottom w:val="single" w:sz="12" w:space="0" w:color="EE8C69" w:themeColor="accent1" w:themeTint="99"/>
        </w:tcBorders>
      </w:tcPr>
    </w:tblStylePr>
    <w:tblStylePr w:type="lastRow">
      <w:rPr>
        <w:b/>
        <w:bCs/>
      </w:rPr>
      <w:tblPr/>
      <w:tcPr>
        <w:tcBorders>
          <w:top w:val="double" w:sz="2" w:space="0" w:color="EE8C69"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E99C92" w:themeColor="accent2" w:themeTint="66"/>
        <w:left w:val="single" w:sz="4" w:space="0" w:color="E99C92" w:themeColor="accent2" w:themeTint="66"/>
        <w:bottom w:val="single" w:sz="4" w:space="0" w:color="E99C92" w:themeColor="accent2" w:themeTint="66"/>
        <w:right w:val="single" w:sz="4" w:space="0" w:color="E99C92" w:themeColor="accent2" w:themeTint="66"/>
        <w:insideH w:val="single" w:sz="4" w:space="0" w:color="E99C92" w:themeColor="accent2" w:themeTint="66"/>
        <w:insideV w:val="single" w:sz="4" w:space="0" w:color="E99C92" w:themeColor="accent2" w:themeTint="66"/>
      </w:tblBorders>
    </w:tblPr>
    <w:tblStylePr w:type="firstRow">
      <w:rPr>
        <w:b/>
        <w:bCs/>
      </w:rPr>
      <w:tblPr/>
      <w:tcPr>
        <w:tcBorders>
          <w:bottom w:val="single" w:sz="12" w:space="0" w:color="DE6A5C" w:themeColor="accent2" w:themeTint="99"/>
        </w:tcBorders>
      </w:tcPr>
    </w:tblStylePr>
    <w:tblStylePr w:type="lastRow">
      <w:rPr>
        <w:b/>
        <w:bCs/>
      </w:rPr>
      <w:tblPr/>
      <w:tcPr>
        <w:tcBorders>
          <w:top w:val="double" w:sz="2" w:space="0" w:color="DE6A5C"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D9D1C3" w:themeColor="accent3" w:themeTint="66"/>
        <w:left w:val="single" w:sz="4" w:space="0" w:color="D9D1C3" w:themeColor="accent3" w:themeTint="66"/>
        <w:bottom w:val="single" w:sz="4" w:space="0" w:color="D9D1C3" w:themeColor="accent3" w:themeTint="66"/>
        <w:right w:val="single" w:sz="4" w:space="0" w:color="D9D1C3" w:themeColor="accent3" w:themeTint="66"/>
        <w:insideH w:val="single" w:sz="4" w:space="0" w:color="D9D1C3" w:themeColor="accent3" w:themeTint="66"/>
        <w:insideV w:val="single" w:sz="4" w:space="0" w:color="D9D1C3" w:themeColor="accent3" w:themeTint="66"/>
      </w:tblBorders>
    </w:tblPr>
    <w:tblStylePr w:type="firstRow">
      <w:rPr>
        <w:b/>
        <w:bCs/>
      </w:rPr>
      <w:tblPr/>
      <w:tcPr>
        <w:tcBorders>
          <w:bottom w:val="single" w:sz="12" w:space="0" w:color="C7BBA5" w:themeColor="accent3" w:themeTint="99"/>
        </w:tcBorders>
      </w:tcPr>
    </w:tblStylePr>
    <w:tblStylePr w:type="lastRow">
      <w:rPr>
        <w:b/>
        <w:bCs/>
      </w:rPr>
      <w:tblPr/>
      <w:tcPr>
        <w:tcBorders>
          <w:top w:val="double" w:sz="2" w:space="0" w:color="C7BBA5"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D7BEB6" w:themeColor="accent4" w:themeTint="66"/>
        <w:left w:val="single" w:sz="4" w:space="0" w:color="D7BEB6" w:themeColor="accent4" w:themeTint="66"/>
        <w:bottom w:val="single" w:sz="4" w:space="0" w:color="D7BEB6" w:themeColor="accent4" w:themeTint="66"/>
        <w:right w:val="single" w:sz="4" w:space="0" w:color="D7BEB6" w:themeColor="accent4" w:themeTint="66"/>
        <w:insideH w:val="single" w:sz="4" w:space="0" w:color="D7BEB6" w:themeColor="accent4" w:themeTint="66"/>
        <w:insideV w:val="single" w:sz="4" w:space="0" w:color="D7BEB6" w:themeColor="accent4" w:themeTint="66"/>
      </w:tblBorders>
    </w:tblPr>
    <w:tblStylePr w:type="firstRow">
      <w:rPr>
        <w:b/>
        <w:bCs/>
      </w:rPr>
      <w:tblPr/>
      <w:tcPr>
        <w:tcBorders>
          <w:bottom w:val="single" w:sz="12" w:space="0" w:color="C39E92" w:themeColor="accent4" w:themeTint="99"/>
        </w:tcBorders>
      </w:tcPr>
    </w:tblStylePr>
    <w:tblStylePr w:type="lastRow">
      <w:rPr>
        <w:b/>
        <w:bCs/>
      </w:rPr>
      <w:tblPr/>
      <w:tcPr>
        <w:tcBorders>
          <w:top w:val="double" w:sz="2" w:space="0" w:color="C39E92"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D3CDCE" w:themeColor="accent5" w:themeTint="66"/>
        <w:left w:val="single" w:sz="4" w:space="0" w:color="D3CDCE" w:themeColor="accent5" w:themeTint="66"/>
        <w:bottom w:val="single" w:sz="4" w:space="0" w:color="D3CDCE" w:themeColor="accent5" w:themeTint="66"/>
        <w:right w:val="single" w:sz="4" w:space="0" w:color="D3CDCE" w:themeColor="accent5" w:themeTint="66"/>
        <w:insideH w:val="single" w:sz="4" w:space="0" w:color="D3CDCE" w:themeColor="accent5" w:themeTint="66"/>
        <w:insideV w:val="single" w:sz="4" w:space="0" w:color="D3CDCE" w:themeColor="accent5" w:themeTint="66"/>
      </w:tblBorders>
    </w:tblPr>
    <w:tblStylePr w:type="firstRow">
      <w:rPr>
        <w:b/>
        <w:bCs/>
      </w:rPr>
      <w:tblPr/>
      <w:tcPr>
        <w:tcBorders>
          <w:bottom w:val="single" w:sz="12" w:space="0" w:color="BDB5B5" w:themeColor="accent5" w:themeTint="99"/>
        </w:tcBorders>
      </w:tcPr>
    </w:tblStylePr>
    <w:tblStylePr w:type="lastRow">
      <w:rPr>
        <w:b/>
        <w:bCs/>
      </w:rPr>
      <w:tblPr/>
      <w:tcPr>
        <w:tcBorders>
          <w:top w:val="double" w:sz="2" w:space="0" w:color="BDB5B5"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D0BCBC" w:themeColor="accent6" w:themeTint="66"/>
        <w:left w:val="single" w:sz="4" w:space="0" w:color="D0BCBC" w:themeColor="accent6" w:themeTint="66"/>
        <w:bottom w:val="single" w:sz="4" w:space="0" w:color="D0BCBC" w:themeColor="accent6" w:themeTint="66"/>
        <w:right w:val="single" w:sz="4" w:space="0" w:color="D0BCBC" w:themeColor="accent6" w:themeTint="66"/>
        <w:insideH w:val="single" w:sz="4" w:space="0" w:color="D0BCBC" w:themeColor="accent6" w:themeTint="66"/>
        <w:insideV w:val="single" w:sz="4" w:space="0" w:color="D0BCBC" w:themeColor="accent6" w:themeTint="66"/>
      </w:tblBorders>
    </w:tblPr>
    <w:tblStylePr w:type="firstRow">
      <w:rPr>
        <w:b/>
        <w:bCs/>
      </w:rPr>
      <w:tblPr/>
      <w:tcPr>
        <w:tcBorders>
          <w:bottom w:val="single" w:sz="12" w:space="0" w:color="B89A9A" w:themeColor="accent6" w:themeTint="99"/>
        </w:tcBorders>
      </w:tcPr>
    </w:tblStylePr>
    <w:tblStylePr w:type="lastRow">
      <w:rPr>
        <w:b/>
        <w:bCs/>
      </w:rPr>
      <w:tblPr/>
      <w:tcPr>
        <w:tcBorders>
          <w:top w:val="double" w:sz="2" w:space="0" w:color="B89A9A"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EE8C69" w:themeColor="accent1" w:themeTint="99"/>
        <w:bottom w:val="single" w:sz="2" w:space="0" w:color="EE8C69" w:themeColor="accent1" w:themeTint="99"/>
        <w:insideH w:val="single" w:sz="2" w:space="0" w:color="EE8C69" w:themeColor="accent1" w:themeTint="99"/>
        <w:insideV w:val="single" w:sz="2" w:space="0" w:color="EE8C69" w:themeColor="accent1" w:themeTint="99"/>
      </w:tblBorders>
    </w:tblPr>
    <w:tblStylePr w:type="firstRow">
      <w:rPr>
        <w:b/>
        <w:bCs/>
      </w:rPr>
      <w:tblPr/>
      <w:tcPr>
        <w:tcBorders>
          <w:top w:val="nil"/>
          <w:bottom w:val="single" w:sz="12" w:space="0" w:color="EE8C69" w:themeColor="accent1" w:themeTint="99"/>
          <w:insideH w:val="nil"/>
          <w:insideV w:val="nil"/>
        </w:tcBorders>
        <w:shd w:val="clear" w:color="auto" w:fill="FFFFFF" w:themeFill="background1"/>
      </w:tcPr>
    </w:tblStylePr>
    <w:tblStylePr w:type="lastRow">
      <w:rPr>
        <w:b/>
        <w:bCs/>
      </w:rPr>
      <w:tblPr/>
      <w:tcPr>
        <w:tcBorders>
          <w:top w:val="double" w:sz="2" w:space="0" w:color="EE8C69"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GridTable2-Accent21">
    <w:name w:val="Grid Table 2 - Accent 21"/>
    <w:basedOn w:val="TableNormal"/>
    <w:uiPriority w:val="47"/>
    <w:tblPr>
      <w:tblBorders>
        <w:top w:val="single" w:sz="2" w:space="0" w:color="DE6A5C" w:themeColor="accent2" w:themeTint="99"/>
        <w:bottom w:val="single" w:sz="2" w:space="0" w:color="DE6A5C" w:themeColor="accent2" w:themeTint="99"/>
        <w:insideH w:val="single" w:sz="2" w:space="0" w:color="DE6A5C" w:themeColor="accent2" w:themeTint="99"/>
        <w:insideV w:val="single" w:sz="2" w:space="0" w:color="DE6A5C" w:themeColor="accent2" w:themeTint="99"/>
      </w:tblBorders>
    </w:tblPr>
    <w:tblStylePr w:type="firstRow">
      <w:rPr>
        <w:b/>
        <w:bCs/>
      </w:rPr>
      <w:tblPr/>
      <w:tcPr>
        <w:tcBorders>
          <w:top w:val="nil"/>
          <w:bottom w:val="single" w:sz="12" w:space="0" w:color="DE6A5C" w:themeColor="accent2" w:themeTint="99"/>
          <w:insideH w:val="nil"/>
          <w:insideV w:val="nil"/>
        </w:tcBorders>
        <w:shd w:val="clear" w:color="auto" w:fill="FFFFFF" w:themeFill="background1"/>
      </w:tcPr>
    </w:tblStylePr>
    <w:tblStylePr w:type="lastRow">
      <w:rPr>
        <w:b/>
        <w:bCs/>
      </w:rPr>
      <w:tblPr/>
      <w:tcPr>
        <w:tcBorders>
          <w:top w:val="double" w:sz="2" w:space="0" w:color="DE6A5C"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GridTable2-Accent31">
    <w:name w:val="Grid Table 2 - Accent 31"/>
    <w:basedOn w:val="TableNormal"/>
    <w:uiPriority w:val="47"/>
    <w:tblPr>
      <w:tblBorders>
        <w:top w:val="single" w:sz="2" w:space="0" w:color="C7BBA5" w:themeColor="accent3" w:themeTint="99"/>
        <w:bottom w:val="single" w:sz="2" w:space="0" w:color="C7BBA5" w:themeColor="accent3" w:themeTint="99"/>
        <w:insideH w:val="single" w:sz="2" w:space="0" w:color="C7BBA5" w:themeColor="accent3" w:themeTint="99"/>
        <w:insideV w:val="single" w:sz="2" w:space="0" w:color="C7BBA5" w:themeColor="accent3" w:themeTint="99"/>
      </w:tblBorders>
    </w:tblPr>
    <w:tblStylePr w:type="firstRow">
      <w:rPr>
        <w:b/>
        <w:bCs/>
      </w:rPr>
      <w:tblPr/>
      <w:tcPr>
        <w:tcBorders>
          <w:top w:val="nil"/>
          <w:bottom w:val="single" w:sz="12" w:space="0" w:color="C7BBA5" w:themeColor="accent3" w:themeTint="99"/>
          <w:insideH w:val="nil"/>
          <w:insideV w:val="nil"/>
        </w:tcBorders>
        <w:shd w:val="clear" w:color="auto" w:fill="FFFFFF" w:themeFill="background1"/>
      </w:tcPr>
    </w:tblStylePr>
    <w:tblStylePr w:type="lastRow">
      <w:rPr>
        <w:b/>
        <w:bCs/>
      </w:rPr>
      <w:tblPr/>
      <w:tcPr>
        <w:tcBorders>
          <w:top w:val="double" w:sz="2" w:space="0" w:color="C7BBA5"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GridTable2-Accent41">
    <w:name w:val="Grid Table 2 - Accent 41"/>
    <w:basedOn w:val="TableNormal"/>
    <w:uiPriority w:val="47"/>
    <w:tblPr>
      <w:tblBorders>
        <w:top w:val="single" w:sz="2" w:space="0" w:color="C39E92" w:themeColor="accent4" w:themeTint="99"/>
        <w:bottom w:val="single" w:sz="2" w:space="0" w:color="C39E92" w:themeColor="accent4" w:themeTint="99"/>
        <w:insideH w:val="single" w:sz="2" w:space="0" w:color="C39E92" w:themeColor="accent4" w:themeTint="99"/>
        <w:insideV w:val="single" w:sz="2" w:space="0" w:color="C39E92" w:themeColor="accent4" w:themeTint="99"/>
      </w:tblBorders>
    </w:tblPr>
    <w:tblStylePr w:type="firstRow">
      <w:rPr>
        <w:b/>
        <w:bCs/>
      </w:rPr>
      <w:tblPr/>
      <w:tcPr>
        <w:tcBorders>
          <w:top w:val="nil"/>
          <w:bottom w:val="single" w:sz="12" w:space="0" w:color="C39E92" w:themeColor="accent4" w:themeTint="99"/>
          <w:insideH w:val="nil"/>
          <w:insideV w:val="nil"/>
        </w:tcBorders>
        <w:shd w:val="clear" w:color="auto" w:fill="FFFFFF" w:themeFill="background1"/>
      </w:tcPr>
    </w:tblStylePr>
    <w:tblStylePr w:type="lastRow">
      <w:rPr>
        <w:b/>
        <w:bCs/>
      </w:rPr>
      <w:tblPr/>
      <w:tcPr>
        <w:tcBorders>
          <w:top w:val="double" w:sz="2" w:space="0" w:color="C39E92"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GridTable2-Accent51">
    <w:name w:val="Grid Table 2 - Accent 51"/>
    <w:basedOn w:val="TableNormal"/>
    <w:uiPriority w:val="47"/>
    <w:tblPr>
      <w:tblBorders>
        <w:top w:val="single" w:sz="2" w:space="0" w:color="BDB5B5" w:themeColor="accent5" w:themeTint="99"/>
        <w:bottom w:val="single" w:sz="2" w:space="0" w:color="BDB5B5" w:themeColor="accent5" w:themeTint="99"/>
        <w:insideH w:val="single" w:sz="2" w:space="0" w:color="BDB5B5" w:themeColor="accent5" w:themeTint="99"/>
        <w:insideV w:val="single" w:sz="2" w:space="0" w:color="BDB5B5" w:themeColor="accent5" w:themeTint="99"/>
      </w:tblBorders>
    </w:tblPr>
    <w:tblStylePr w:type="firstRow">
      <w:rPr>
        <w:b/>
        <w:bCs/>
      </w:rPr>
      <w:tblPr/>
      <w:tcPr>
        <w:tcBorders>
          <w:top w:val="nil"/>
          <w:bottom w:val="single" w:sz="12" w:space="0" w:color="BDB5B5" w:themeColor="accent5" w:themeTint="99"/>
          <w:insideH w:val="nil"/>
          <w:insideV w:val="nil"/>
        </w:tcBorders>
        <w:shd w:val="clear" w:color="auto" w:fill="FFFFFF" w:themeFill="background1"/>
      </w:tcPr>
    </w:tblStylePr>
    <w:tblStylePr w:type="lastRow">
      <w:rPr>
        <w:b/>
        <w:bCs/>
      </w:rPr>
      <w:tblPr/>
      <w:tcPr>
        <w:tcBorders>
          <w:top w:val="double" w:sz="2" w:space="0" w:color="BDB5B5"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GridTable2-Accent61">
    <w:name w:val="Grid Table 2 - Accent 61"/>
    <w:basedOn w:val="TableNormal"/>
    <w:uiPriority w:val="47"/>
    <w:tblPr>
      <w:tblBorders>
        <w:top w:val="single" w:sz="2" w:space="0" w:color="B89A9A" w:themeColor="accent6" w:themeTint="99"/>
        <w:bottom w:val="single" w:sz="2" w:space="0" w:color="B89A9A" w:themeColor="accent6" w:themeTint="99"/>
        <w:insideH w:val="single" w:sz="2" w:space="0" w:color="B89A9A" w:themeColor="accent6" w:themeTint="99"/>
        <w:insideV w:val="single" w:sz="2" w:space="0" w:color="B89A9A" w:themeColor="accent6" w:themeTint="99"/>
      </w:tblBorders>
    </w:tblPr>
    <w:tblStylePr w:type="firstRow">
      <w:rPr>
        <w:b/>
        <w:bCs/>
      </w:rPr>
      <w:tblPr/>
      <w:tcPr>
        <w:tcBorders>
          <w:top w:val="nil"/>
          <w:bottom w:val="single" w:sz="12" w:space="0" w:color="B89A9A" w:themeColor="accent6" w:themeTint="99"/>
          <w:insideH w:val="nil"/>
          <w:insideV w:val="nil"/>
        </w:tcBorders>
        <w:shd w:val="clear" w:color="auto" w:fill="FFFFFF" w:themeFill="background1"/>
      </w:tcPr>
    </w:tblStylePr>
    <w:tblStylePr w:type="lastRow">
      <w:rPr>
        <w:b/>
        <w:bCs/>
      </w:rPr>
      <w:tblPr/>
      <w:tcPr>
        <w:tcBorders>
          <w:top w:val="double" w:sz="2" w:space="0" w:color="B89A9A"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9D8CD" w:themeFill="accent1" w:themeFillTint="33"/>
      </w:tcPr>
    </w:tblStylePr>
    <w:tblStylePr w:type="band1Horz">
      <w:tblPr/>
      <w:tcPr>
        <w:shd w:val="clear" w:color="auto" w:fill="F9D8CD" w:themeFill="accent1" w:themeFillTint="33"/>
      </w:tcPr>
    </w:tblStylePr>
    <w:tblStylePr w:type="neCell">
      <w:tblPr/>
      <w:tcPr>
        <w:tcBorders>
          <w:bottom w:val="single" w:sz="4" w:space="0" w:color="EE8C69" w:themeColor="accent1" w:themeTint="99"/>
        </w:tcBorders>
      </w:tcPr>
    </w:tblStylePr>
    <w:tblStylePr w:type="nwCell">
      <w:tblPr/>
      <w:tcPr>
        <w:tcBorders>
          <w:bottom w:val="single" w:sz="4" w:space="0" w:color="EE8C69" w:themeColor="accent1" w:themeTint="99"/>
        </w:tcBorders>
      </w:tcPr>
    </w:tblStylePr>
    <w:tblStylePr w:type="seCell">
      <w:tblPr/>
      <w:tcPr>
        <w:tcBorders>
          <w:top w:val="single" w:sz="4" w:space="0" w:color="EE8C69" w:themeColor="accent1" w:themeTint="99"/>
        </w:tcBorders>
      </w:tcPr>
    </w:tblStylePr>
    <w:tblStylePr w:type="swCell">
      <w:tblPr/>
      <w:tcPr>
        <w:tcBorders>
          <w:top w:val="single" w:sz="4" w:space="0" w:color="EE8C69" w:themeColor="accent1" w:themeTint="99"/>
        </w:tcBorders>
      </w:tcPr>
    </w:tblStylePr>
  </w:style>
  <w:style w:type="table" w:customStyle="1" w:styleId="GridTable3-Accent21">
    <w:name w:val="Grid Table 3 - Accent 21"/>
    <w:basedOn w:val="TableNormal"/>
    <w:uiPriority w:val="48"/>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4CDC8" w:themeFill="accent2" w:themeFillTint="33"/>
      </w:tcPr>
    </w:tblStylePr>
    <w:tblStylePr w:type="band1Horz">
      <w:tblPr/>
      <w:tcPr>
        <w:shd w:val="clear" w:color="auto" w:fill="F4CDC8" w:themeFill="accent2" w:themeFillTint="33"/>
      </w:tcPr>
    </w:tblStylePr>
    <w:tblStylePr w:type="neCell">
      <w:tblPr/>
      <w:tcPr>
        <w:tcBorders>
          <w:bottom w:val="single" w:sz="4" w:space="0" w:color="DE6A5C" w:themeColor="accent2" w:themeTint="99"/>
        </w:tcBorders>
      </w:tcPr>
    </w:tblStylePr>
    <w:tblStylePr w:type="nwCell">
      <w:tblPr/>
      <w:tcPr>
        <w:tcBorders>
          <w:bottom w:val="single" w:sz="4" w:space="0" w:color="DE6A5C" w:themeColor="accent2" w:themeTint="99"/>
        </w:tcBorders>
      </w:tcPr>
    </w:tblStylePr>
    <w:tblStylePr w:type="seCell">
      <w:tblPr/>
      <w:tcPr>
        <w:tcBorders>
          <w:top w:val="single" w:sz="4" w:space="0" w:color="DE6A5C" w:themeColor="accent2" w:themeTint="99"/>
        </w:tcBorders>
      </w:tcPr>
    </w:tblStylePr>
    <w:tblStylePr w:type="swCell">
      <w:tblPr/>
      <w:tcPr>
        <w:tcBorders>
          <w:top w:val="single" w:sz="4" w:space="0" w:color="DE6A5C" w:themeColor="accent2" w:themeTint="99"/>
        </w:tcBorders>
      </w:tcPr>
    </w:tblStylePr>
  </w:style>
  <w:style w:type="table" w:customStyle="1" w:styleId="GridTable3-Accent31">
    <w:name w:val="Grid Table 3 - Accent 31"/>
    <w:basedOn w:val="TableNormal"/>
    <w:uiPriority w:val="48"/>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CE8E1" w:themeFill="accent3" w:themeFillTint="33"/>
      </w:tcPr>
    </w:tblStylePr>
    <w:tblStylePr w:type="band1Horz">
      <w:tblPr/>
      <w:tcPr>
        <w:shd w:val="clear" w:color="auto" w:fill="ECE8E1" w:themeFill="accent3" w:themeFillTint="33"/>
      </w:tcPr>
    </w:tblStylePr>
    <w:tblStylePr w:type="neCell">
      <w:tblPr/>
      <w:tcPr>
        <w:tcBorders>
          <w:bottom w:val="single" w:sz="4" w:space="0" w:color="C7BBA5" w:themeColor="accent3" w:themeTint="99"/>
        </w:tcBorders>
      </w:tcPr>
    </w:tblStylePr>
    <w:tblStylePr w:type="nwCell">
      <w:tblPr/>
      <w:tcPr>
        <w:tcBorders>
          <w:bottom w:val="single" w:sz="4" w:space="0" w:color="C7BBA5" w:themeColor="accent3" w:themeTint="99"/>
        </w:tcBorders>
      </w:tcPr>
    </w:tblStylePr>
    <w:tblStylePr w:type="seCell">
      <w:tblPr/>
      <w:tcPr>
        <w:tcBorders>
          <w:top w:val="single" w:sz="4" w:space="0" w:color="C7BBA5" w:themeColor="accent3" w:themeTint="99"/>
        </w:tcBorders>
      </w:tcPr>
    </w:tblStylePr>
    <w:tblStylePr w:type="swCell">
      <w:tblPr/>
      <w:tcPr>
        <w:tcBorders>
          <w:top w:val="single" w:sz="4" w:space="0" w:color="C7BBA5" w:themeColor="accent3" w:themeTint="99"/>
        </w:tcBorders>
      </w:tcPr>
    </w:tblStylePr>
  </w:style>
  <w:style w:type="table" w:customStyle="1" w:styleId="GridTable3-Accent41">
    <w:name w:val="Grid Table 3 - Accent 41"/>
    <w:basedOn w:val="TableNormal"/>
    <w:uiPriority w:val="48"/>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BDEDA" w:themeFill="accent4" w:themeFillTint="33"/>
      </w:tcPr>
    </w:tblStylePr>
    <w:tblStylePr w:type="band1Horz">
      <w:tblPr/>
      <w:tcPr>
        <w:shd w:val="clear" w:color="auto" w:fill="EBDEDA" w:themeFill="accent4" w:themeFillTint="33"/>
      </w:tcPr>
    </w:tblStylePr>
    <w:tblStylePr w:type="neCell">
      <w:tblPr/>
      <w:tcPr>
        <w:tcBorders>
          <w:bottom w:val="single" w:sz="4" w:space="0" w:color="C39E92" w:themeColor="accent4" w:themeTint="99"/>
        </w:tcBorders>
      </w:tcPr>
    </w:tblStylePr>
    <w:tblStylePr w:type="nwCell">
      <w:tblPr/>
      <w:tcPr>
        <w:tcBorders>
          <w:bottom w:val="single" w:sz="4" w:space="0" w:color="C39E92" w:themeColor="accent4" w:themeTint="99"/>
        </w:tcBorders>
      </w:tcPr>
    </w:tblStylePr>
    <w:tblStylePr w:type="seCell">
      <w:tblPr/>
      <w:tcPr>
        <w:tcBorders>
          <w:top w:val="single" w:sz="4" w:space="0" w:color="C39E92" w:themeColor="accent4" w:themeTint="99"/>
        </w:tcBorders>
      </w:tcPr>
    </w:tblStylePr>
    <w:tblStylePr w:type="swCell">
      <w:tblPr/>
      <w:tcPr>
        <w:tcBorders>
          <w:top w:val="single" w:sz="4" w:space="0" w:color="C39E92" w:themeColor="accent4" w:themeTint="99"/>
        </w:tcBorders>
      </w:tcPr>
    </w:tblStylePr>
  </w:style>
  <w:style w:type="table" w:customStyle="1" w:styleId="GridTable3-Accent51">
    <w:name w:val="Grid Table 3 - Accent 51"/>
    <w:basedOn w:val="TableNormal"/>
    <w:uiPriority w:val="48"/>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9E6E6" w:themeFill="accent5" w:themeFillTint="33"/>
      </w:tcPr>
    </w:tblStylePr>
    <w:tblStylePr w:type="band1Horz">
      <w:tblPr/>
      <w:tcPr>
        <w:shd w:val="clear" w:color="auto" w:fill="E9E6E6" w:themeFill="accent5" w:themeFillTint="33"/>
      </w:tcPr>
    </w:tblStylePr>
    <w:tblStylePr w:type="neCell">
      <w:tblPr/>
      <w:tcPr>
        <w:tcBorders>
          <w:bottom w:val="single" w:sz="4" w:space="0" w:color="BDB5B5" w:themeColor="accent5" w:themeTint="99"/>
        </w:tcBorders>
      </w:tcPr>
    </w:tblStylePr>
    <w:tblStylePr w:type="nwCell">
      <w:tblPr/>
      <w:tcPr>
        <w:tcBorders>
          <w:bottom w:val="single" w:sz="4" w:space="0" w:color="BDB5B5" w:themeColor="accent5" w:themeTint="99"/>
        </w:tcBorders>
      </w:tcPr>
    </w:tblStylePr>
    <w:tblStylePr w:type="seCell">
      <w:tblPr/>
      <w:tcPr>
        <w:tcBorders>
          <w:top w:val="single" w:sz="4" w:space="0" w:color="BDB5B5" w:themeColor="accent5" w:themeTint="99"/>
        </w:tcBorders>
      </w:tcPr>
    </w:tblStylePr>
    <w:tblStylePr w:type="swCell">
      <w:tblPr/>
      <w:tcPr>
        <w:tcBorders>
          <w:top w:val="single" w:sz="4" w:space="0" w:color="BDB5B5" w:themeColor="accent5" w:themeTint="99"/>
        </w:tcBorders>
      </w:tcPr>
    </w:tblStylePr>
  </w:style>
  <w:style w:type="table" w:customStyle="1" w:styleId="GridTable3-Accent61">
    <w:name w:val="Grid Table 3 - Accent 61"/>
    <w:basedOn w:val="TableNormal"/>
    <w:uiPriority w:val="48"/>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7DDDD" w:themeFill="accent6" w:themeFillTint="33"/>
      </w:tcPr>
    </w:tblStylePr>
    <w:tblStylePr w:type="band1Horz">
      <w:tblPr/>
      <w:tcPr>
        <w:shd w:val="clear" w:color="auto" w:fill="E7DDDD" w:themeFill="accent6" w:themeFillTint="33"/>
      </w:tcPr>
    </w:tblStylePr>
    <w:tblStylePr w:type="neCell">
      <w:tblPr/>
      <w:tcPr>
        <w:tcBorders>
          <w:bottom w:val="single" w:sz="4" w:space="0" w:color="B89A9A" w:themeColor="accent6" w:themeTint="99"/>
        </w:tcBorders>
      </w:tcPr>
    </w:tblStylePr>
    <w:tblStylePr w:type="nwCell">
      <w:tblPr/>
      <w:tcPr>
        <w:tcBorders>
          <w:bottom w:val="single" w:sz="4" w:space="0" w:color="B89A9A" w:themeColor="accent6" w:themeTint="99"/>
        </w:tcBorders>
      </w:tcPr>
    </w:tblStylePr>
    <w:tblStylePr w:type="seCell">
      <w:tblPr/>
      <w:tcPr>
        <w:tcBorders>
          <w:top w:val="single" w:sz="4" w:space="0" w:color="B89A9A" w:themeColor="accent6" w:themeTint="99"/>
        </w:tcBorders>
      </w:tcPr>
    </w:tblStylePr>
    <w:tblStylePr w:type="swCell">
      <w:tblPr/>
      <w:tcPr>
        <w:tcBorders>
          <w:top w:val="single" w:sz="4" w:space="0" w:color="B89A9A"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color w:val="FFFFFF" w:themeColor="background1"/>
      </w:rPr>
      <w:tblPr/>
      <w:tcPr>
        <w:tcBorders>
          <w:top w:val="single" w:sz="4" w:space="0" w:color="D34817" w:themeColor="accent1"/>
          <w:left w:val="single" w:sz="4" w:space="0" w:color="D34817" w:themeColor="accent1"/>
          <w:bottom w:val="single" w:sz="4" w:space="0" w:color="D34817" w:themeColor="accent1"/>
          <w:right w:val="single" w:sz="4" w:space="0" w:color="D34817" w:themeColor="accent1"/>
          <w:insideH w:val="nil"/>
          <w:insideV w:val="nil"/>
        </w:tcBorders>
        <w:shd w:val="clear" w:color="auto" w:fill="D34817" w:themeFill="accent1"/>
      </w:tcPr>
    </w:tblStylePr>
    <w:tblStylePr w:type="lastRow">
      <w:rPr>
        <w:b/>
        <w:bCs/>
      </w:rPr>
      <w:tblPr/>
      <w:tcPr>
        <w:tcBorders>
          <w:top w:val="double" w:sz="4" w:space="0" w:color="D34817" w:themeColor="accent1"/>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GridTable4-Accent21">
    <w:name w:val="Grid Table 4 - Accent 21"/>
    <w:basedOn w:val="TableNormal"/>
    <w:uiPriority w:val="49"/>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color w:val="FFFFFF" w:themeColor="background1"/>
      </w:rPr>
      <w:tblPr/>
      <w:tcPr>
        <w:tcBorders>
          <w:top w:val="single" w:sz="4" w:space="0" w:color="9B2D1F" w:themeColor="accent2"/>
          <w:left w:val="single" w:sz="4" w:space="0" w:color="9B2D1F" w:themeColor="accent2"/>
          <w:bottom w:val="single" w:sz="4" w:space="0" w:color="9B2D1F" w:themeColor="accent2"/>
          <w:right w:val="single" w:sz="4" w:space="0" w:color="9B2D1F" w:themeColor="accent2"/>
          <w:insideH w:val="nil"/>
          <w:insideV w:val="nil"/>
        </w:tcBorders>
        <w:shd w:val="clear" w:color="auto" w:fill="9B2D1F" w:themeFill="accent2"/>
      </w:tcPr>
    </w:tblStylePr>
    <w:tblStylePr w:type="lastRow">
      <w:rPr>
        <w:b/>
        <w:bCs/>
      </w:rPr>
      <w:tblPr/>
      <w:tcPr>
        <w:tcBorders>
          <w:top w:val="double" w:sz="4" w:space="0" w:color="9B2D1F" w:themeColor="accent2"/>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GridTable4-Accent31">
    <w:name w:val="Grid Table 4 - Accent 31"/>
    <w:basedOn w:val="TableNormal"/>
    <w:uiPriority w:val="49"/>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color w:val="FFFFFF" w:themeColor="background1"/>
      </w:rPr>
      <w:tblPr/>
      <w:tcPr>
        <w:tcBorders>
          <w:top w:val="single" w:sz="4" w:space="0" w:color="A28E6A" w:themeColor="accent3"/>
          <w:left w:val="single" w:sz="4" w:space="0" w:color="A28E6A" w:themeColor="accent3"/>
          <w:bottom w:val="single" w:sz="4" w:space="0" w:color="A28E6A" w:themeColor="accent3"/>
          <w:right w:val="single" w:sz="4" w:space="0" w:color="A28E6A" w:themeColor="accent3"/>
          <w:insideH w:val="nil"/>
          <w:insideV w:val="nil"/>
        </w:tcBorders>
        <w:shd w:val="clear" w:color="auto" w:fill="A28E6A" w:themeFill="accent3"/>
      </w:tcPr>
    </w:tblStylePr>
    <w:tblStylePr w:type="lastRow">
      <w:rPr>
        <w:b/>
        <w:bCs/>
      </w:rPr>
      <w:tblPr/>
      <w:tcPr>
        <w:tcBorders>
          <w:top w:val="double" w:sz="4" w:space="0" w:color="A28E6A" w:themeColor="accent3"/>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GridTable4-Accent41">
    <w:name w:val="Grid Table 4 - Accent 41"/>
    <w:basedOn w:val="TableNormal"/>
    <w:uiPriority w:val="49"/>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color w:val="FFFFFF" w:themeColor="background1"/>
      </w:rPr>
      <w:tblPr/>
      <w:tcPr>
        <w:tcBorders>
          <w:top w:val="single" w:sz="4" w:space="0" w:color="956251" w:themeColor="accent4"/>
          <w:left w:val="single" w:sz="4" w:space="0" w:color="956251" w:themeColor="accent4"/>
          <w:bottom w:val="single" w:sz="4" w:space="0" w:color="956251" w:themeColor="accent4"/>
          <w:right w:val="single" w:sz="4" w:space="0" w:color="956251" w:themeColor="accent4"/>
          <w:insideH w:val="nil"/>
          <w:insideV w:val="nil"/>
        </w:tcBorders>
        <w:shd w:val="clear" w:color="auto" w:fill="956251" w:themeFill="accent4"/>
      </w:tcPr>
    </w:tblStylePr>
    <w:tblStylePr w:type="lastRow">
      <w:rPr>
        <w:b/>
        <w:bCs/>
      </w:rPr>
      <w:tblPr/>
      <w:tcPr>
        <w:tcBorders>
          <w:top w:val="double" w:sz="4" w:space="0" w:color="956251" w:themeColor="accent4"/>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GridTable4-Accent51">
    <w:name w:val="Grid Table 4 - Accent 51"/>
    <w:basedOn w:val="TableNormal"/>
    <w:uiPriority w:val="49"/>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color w:val="FFFFFF" w:themeColor="background1"/>
      </w:rPr>
      <w:tblPr/>
      <w:tcPr>
        <w:tcBorders>
          <w:top w:val="single" w:sz="4" w:space="0" w:color="918485" w:themeColor="accent5"/>
          <w:left w:val="single" w:sz="4" w:space="0" w:color="918485" w:themeColor="accent5"/>
          <w:bottom w:val="single" w:sz="4" w:space="0" w:color="918485" w:themeColor="accent5"/>
          <w:right w:val="single" w:sz="4" w:space="0" w:color="918485" w:themeColor="accent5"/>
          <w:insideH w:val="nil"/>
          <w:insideV w:val="nil"/>
        </w:tcBorders>
        <w:shd w:val="clear" w:color="auto" w:fill="918485" w:themeFill="accent5"/>
      </w:tcPr>
    </w:tblStylePr>
    <w:tblStylePr w:type="lastRow">
      <w:rPr>
        <w:b/>
        <w:bCs/>
      </w:rPr>
      <w:tblPr/>
      <w:tcPr>
        <w:tcBorders>
          <w:top w:val="double" w:sz="4" w:space="0" w:color="918485" w:themeColor="accent5"/>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GridTable4-Accent61">
    <w:name w:val="Grid Table 4 - Accent 61"/>
    <w:basedOn w:val="TableNormal"/>
    <w:uiPriority w:val="49"/>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color w:val="FFFFFF" w:themeColor="background1"/>
      </w:rPr>
      <w:tblPr/>
      <w:tcPr>
        <w:tcBorders>
          <w:top w:val="single" w:sz="4" w:space="0" w:color="855D5D" w:themeColor="accent6"/>
          <w:left w:val="single" w:sz="4" w:space="0" w:color="855D5D" w:themeColor="accent6"/>
          <w:bottom w:val="single" w:sz="4" w:space="0" w:color="855D5D" w:themeColor="accent6"/>
          <w:right w:val="single" w:sz="4" w:space="0" w:color="855D5D" w:themeColor="accent6"/>
          <w:insideH w:val="nil"/>
          <w:insideV w:val="nil"/>
        </w:tcBorders>
        <w:shd w:val="clear" w:color="auto" w:fill="855D5D" w:themeFill="accent6"/>
      </w:tcPr>
    </w:tblStylePr>
    <w:tblStylePr w:type="lastRow">
      <w:rPr>
        <w:b/>
        <w:bCs/>
      </w:rPr>
      <w:tblPr/>
      <w:tcPr>
        <w:tcBorders>
          <w:top w:val="double" w:sz="4" w:space="0" w:color="855D5D" w:themeColor="accent6"/>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9D8CD"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D34817"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D34817"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D34817"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D34817" w:themeFill="accent1"/>
      </w:tcPr>
    </w:tblStylePr>
    <w:tblStylePr w:type="band1Vert">
      <w:tblPr/>
      <w:tcPr>
        <w:shd w:val="clear" w:color="auto" w:fill="F4B29B" w:themeFill="accent1" w:themeFillTint="66"/>
      </w:tcPr>
    </w:tblStylePr>
    <w:tblStylePr w:type="band1Horz">
      <w:tblPr/>
      <w:tcPr>
        <w:shd w:val="clear" w:color="auto" w:fill="F4B29B"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4CDC8"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B2D1F"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B2D1F"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B2D1F"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B2D1F" w:themeFill="accent2"/>
      </w:tcPr>
    </w:tblStylePr>
    <w:tblStylePr w:type="band1Vert">
      <w:tblPr/>
      <w:tcPr>
        <w:shd w:val="clear" w:color="auto" w:fill="E99C92" w:themeFill="accent2" w:themeFillTint="66"/>
      </w:tcPr>
    </w:tblStylePr>
    <w:tblStylePr w:type="band1Horz">
      <w:tblPr/>
      <w:tcPr>
        <w:shd w:val="clear" w:color="auto" w:fill="E99C92"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CE8E1"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28E6A"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28E6A"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28E6A"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28E6A" w:themeFill="accent3"/>
      </w:tcPr>
    </w:tblStylePr>
    <w:tblStylePr w:type="band1Vert">
      <w:tblPr/>
      <w:tcPr>
        <w:shd w:val="clear" w:color="auto" w:fill="D9D1C3" w:themeFill="accent3" w:themeFillTint="66"/>
      </w:tcPr>
    </w:tblStylePr>
    <w:tblStylePr w:type="band1Horz">
      <w:tblPr/>
      <w:tcPr>
        <w:shd w:val="clear" w:color="auto" w:fill="D9D1C3"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BDEDA"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56251"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56251"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56251"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56251" w:themeFill="accent4"/>
      </w:tcPr>
    </w:tblStylePr>
    <w:tblStylePr w:type="band1Vert">
      <w:tblPr/>
      <w:tcPr>
        <w:shd w:val="clear" w:color="auto" w:fill="D7BEB6" w:themeFill="accent4" w:themeFillTint="66"/>
      </w:tcPr>
    </w:tblStylePr>
    <w:tblStylePr w:type="band1Horz">
      <w:tblPr/>
      <w:tcPr>
        <w:shd w:val="clear" w:color="auto" w:fill="D7BEB6"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9E6E6"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18485"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18485"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18485"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18485" w:themeFill="accent5"/>
      </w:tcPr>
    </w:tblStylePr>
    <w:tblStylePr w:type="band1Vert">
      <w:tblPr/>
      <w:tcPr>
        <w:shd w:val="clear" w:color="auto" w:fill="D3CDCE" w:themeFill="accent5" w:themeFillTint="66"/>
      </w:tcPr>
    </w:tblStylePr>
    <w:tblStylePr w:type="band1Horz">
      <w:tblPr/>
      <w:tcPr>
        <w:shd w:val="clear" w:color="auto" w:fill="D3CDCE"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7DDDD"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55D5D"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55D5D"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55D5D"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55D5D" w:themeFill="accent6"/>
      </w:tcPr>
    </w:tblStylePr>
    <w:tblStylePr w:type="band1Vert">
      <w:tblPr/>
      <w:tcPr>
        <w:shd w:val="clear" w:color="auto" w:fill="D0BCBC" w:themeFill="accent6" w:themeFillTint="66"/>
      </w:tcPr>
    </w:tblStylePr>
    <w:tblStylePr w:type="band1Horz">
      <w:tblPr/>
      <w:tcPr>
        <w:shd w:val="clear" w:color="auto" w:fill="D0BCBC"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9D3511" w:themeColor="accent1" w:themeShade="BF"/>
    </w:rPr>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rPr>
      <w:tblPr/>
      <w:tcPr>
        <w:tcBorders>
          <w:bottom w:val="single" w:sz="12" w:space="0" w:color="EE8C69" w:themeColor="accent1" w:themeTint="99"/>
        </w:tcBorders>
      </w:tcPr>
    </w:tblStylePr>
    <w:tblStylePr w:type="lastRow">
      <w:rPr>
        <w:b/>
        <w:bCs/>
      </w:rPr>
      <w:tblPr/>
      <w:tcPr>
        <w:tcBorders>
          <w:top w:val="double" w:sz="4" w:space="0" w:color="EE8C69" w:themeColor="accent1" w:themeTint="99"/>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GridTable6Colorful-Accent21">
    <w:name w:val="Grid Table 6 Colorful - Accent 21"/>
    <w:basedOn w:val="TableNormal"/>
    <w:uiPriority w:val="51"/>
    <w:rPr>
      <w:color w:val="732117" w:themeColor="accent2" w:themeShade="BF"/>
    </w:rPr>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rPr>
      <w:tblPr/>
      <w:tcPr>
        <w:tcBorders>
          <w:bottom w:val="single" w:sz="12" w:space="0" w:color="DE6A5C" w:themeColor="accent2" w:themeTint="99"/>
        </w:tcBorders>
      </w:tcPr>
    </w:tblStylePr>
    <w:tblStylePr w:type="lastRow">
      <w:rPr>
        <w:b/>
        <w:bCs/>
      </w:rPr>
      <w:tblPr/>
      <w:tcPr>
        <w:tcBorders>
          <w:top w:val="double" w:sz="4" w:space="0" w:color="DE6A5C" w:themeColor="accent2" w:themeTint="99"/>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GridTable6Colorful-Accent31">
    <w:name w:val="Grid Table 6 Colorful - Accent 31"/>
    <w:basedOn w:val="TableNormal"/>
    <w:uiPriority w:val="51"/>
    <w:rPr>
      <w:color w:val="7B6A4D" w:themeColor="accent3" w:themeShade="BF"/>
    </w:rPr>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rPr>
      <w:tblPr/>
      <w:tcPr>
        <w:tcBorders>
          <w:bottom w:val="single" w:sz="12" w:space="0" w:color="C7BBA5" w:themeColor="accent3" w:themeTint="99"/>
        </w:tcBorders>
      </w:tcPr>
    </w:tblStylePr>
    <w:tblStylePr w:type="lastRow">
      <w:rPr>
        <w:b/>
        <w:bCs/>
      </w:rPr>
      <w:tblPr/>
      <w:tcPr>
        <w:tcBorders>
          <w:top w:val="double" w:sz="4" w:space="0" w:color="C7BBA5" w:themeColor="accent3" w:themeTint="99"/>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GridTable6Colorful-Accent41">
    <w:name w:val="Grid Table 6 Colorful - Accent 41"/>
    <w:basedOn w:val="TableNormal"/>
    <w:uiPriority w:val="51"/>
    <w:rPr>
      <w:color w:val="6F493C" w:themeColor="accent4" w:themeShade="BF"/>
    </w:rPr>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rPr>
      <w:tblPr/>
      <w:tcPr>
        <w:tcBorders>
          <w:bottom w:val="single" w:sz="12" w:space="0" w:color="C39E92" w:themeColor="accent4" w:themeTint="99"/>
        </w:tcBorders>
      </w:tcPr>
    </w:tblStylePr>
    <w:tblStylePr w:type="lastRow">
      <w:rPr>
        <w:b/>
        <w:bCs/>
      </w:rPr>
      <w:tblPr/>
      <w:tcPr>
        <w:tcBorders>
          <w:top w:val="double" w:sz="4" w:space="0" w:color="C39E92" w:themeColor="accent4" w:themeTint="99"/>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GridTable6Colorful-Accent51">
    <w:name w:val="Grid Table 6 Colorful - Accent 51"/>
    <w:basedOn w:val="TableNormal"/>
    <w:uiPriority w:val="51"/>
    <w:rPr>
      <w:color w:val="6D6262" w:themeColor="accent5" w:themeShade="BF"/>
    </w:rPr>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rPr>
      <w:tblPr/>
      <w:tcPr>
        <w:tcBorders>
          <w:bottom w:val="single" w:sz="12" w:space="0" w:color="BDB5B5" w:themeColor="accent5" w:themeTint="99"/>
        </w:tcBorders>
      </w:tcPr>
    </w:tblStylePr>
    <w:tblStylePr w:type="lastRow">
      <w:rPr>
        <w:b/>
        <w:bCs/>
      </w:rPr>
      <w:tblPr/>
      <w:tcPr>
        <w:tcBorders>
          <w:top w:val="double" w:sz="4" w:space="0" w:color="BDB5B5" w:themeColor="accent5" w:themeTint="99"/>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GridTable6Colorful-Accent61">
    <w:name w:val="Grid Table 6 Colorful - Accent 61"/>
    <w:basedOn w:val="TableNormal"/>
    <w:uiPriority w:val="51"/>
    <w:rPr>
      <w:color w:val="634545" w:themeColor="accent6" w:themeShade="BF"/>
    </w:rPr>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rPr>
      <w:tblPr/>
      <w:tcPr>
        <w:tcBorders>
          <w:bottom w:val="single" w:sz="12" w:space="0" w:color="B89A9A" w:themeColor="accent6" w:themeTint="99"/>
        </w:tcBorders>
      </w:tcPr>
    </w:tblStylePr>
    <w:tblStylePr w:type="lastRow">
      <w:rPr>
        <w:b/>
        <w:bCs/>
      </w:rPr>
      <w:tblPr/>
      <w:tcPr>
        <w:tcBorders>
          <w:top w:val="double" w:sz="4" w:space="0" w:color="B89A9A" w:themeColor="accent6" w:themeTint="99"/>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9D3511" w:themeColor="accent1" w:themeShade="BF"/>
    </w:rPr>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9D8CD" w:themeFill="accent1" w:themeFillTint="33"/>
      </w:tcPr>
    </w:tblStylePr>
    <w:tblStylePr w:type="band1Horz">
      <w:tblPr/>
      <w:tcPr>
        <w:shd w:val="clear" w:color="auto" w:fill="F9D8CD" w:themeFill="accent1" w:themeFillTint="33"/>
      </w:tcPr>
    </w:tblStylePr>
    <w:tblStylePr w:type="neCell">
      <w:tblPr/>
      <w:tcPr>
        <w:tcBorders>
          <w:bottom w:val="single" w:sz="4" w:space="0" w:color="EE8C69" w:themeColor="accent1" w:themeTint="99"/>
        </w:tcBorders>
      </w:tcPr>
    </w:tblStylePr>
    <w:tblStylePr w:type="nwCell">
      <w:tblPr/>
      <w:tcPr>
        <w:tcBorders>
          <w:bottom w:val="single" w:sz="4" w:space="0" w:color="EE8C69" w:themeColor="accent1" w:themeTint="99"/>
        </w:tcBorders>
      </w:tcPr>
    </w:tblStylePr>
    <w:tblStylePr w:type="seCell">
      <w:tblPr/>
      <w:tcPr>
        <w:tcBorders>
          <w:top w:val="single" w:sz="4" w:space="0" w:color="EE8C69" w:themeColor="accent1" w:themeTint="99"/>
        </w:tcBorders>
      </w:tcPr>
    </w:tblStylePr>
    <w:tblStylePr w:type="swCell">
      <w:tblPr/>
      <w:tcPr>
        <w:tcBorders>
          <w:top w:val="single" w:sz="4" w:space="0" w:color="EE8C69" w:themeColor="accent1" w:themeTint="99"/>
        </w:tcBorders>
      </w:tcPr>
    </w:tblStylePr>
  </w:style>
  <w:style w:type="table" w:customStyle="1" w:styleId="GridTable7Colorful-Accent21">
    <w:name w:val="Grid Table 7 Colorful - Accent 21"/>
    <w:basedOn w:val="TableNormal"/>
    <w:uiPriority w:val="52"/>
    <w:rPr>
      <w:color w:val="732117" w:themeColor="accent2" w:themeShade="BF"/>
    </w:rPr>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4CDC8" w:themeFill="accent2" w:themeFillTint="33"/>
      </w:tcPr>
    </w:tblStylePr>
    <w:tblStylePr w:type="band1Horz">
      <w:tblPr/>
      <w:tcPr>
        <w:shd w:val="clear" w:color="auto" w:fill="F4CDC8" w:themeFill="accent2" w:themeFillTint="33"/>
      </w:tcPr>
    </w:tblStylePr>
    <w:tblStylePr w:type="neCell">
      <w:tblPr/>
      <w:tcPr>
        <w:tcBorders>
          <w:bottom w:val="single" w:sz="4" w:space="0" w:color="DE6A5C" w:themeColor="accent2" w:themeTint="99"/>
        </w:tcBorders>
      </w:tcPr>
    </w:tblStylePr>
    <w:tblStylePr w:type="nwCell">
      <w:tblPr/>
      <w:tcPr>
        <w:tcBorders>
          <w:bottom w:val="single" w:sz="4" w:space="0" w:color="DE6A5C" w:themeColor="accent2" w:themeTint="99"/>
        </w:tcBorders>
      </w:tcPr>
    </w:tblStylePr>
    <w:tblStylePr w:type="seCell">
      <w:tblPr/>
      <w:tcPr>
        <w:tcBorders>
          <w:top w:val="single" w:sz="4" w:space="0" w:color="DE6A5C" w:themeColor="accent2" w:themeTint="99"/>
        </w:tcBorders>
      </w:tcPr>
    </w:tblStylePr>
    <w:tblStylePr w:type="swCell">
      <w:tblPr/>
      <w:tcPr>
        <w:tcBorders>
          <w:top w:val="single" w:sz="4" w:space="0" w:color="DE6A5C" w:themeColor="accent2" w:themeTint="99"/>
        </w:tcBorders>
      </w:tcPr>
    </w:tblStylePr>
  </w:style>
  <w:style w:type="table" w:customStyle="1" w:styleId="GridTable7Colorful-Accent31">
    <w:name w:val="Grid Table 7 Colorful - Accent 31"/>
    <w:basedOn w:val="TableNormal"/>
    <w:uiPriority w:val="52"/>
    <w:rPr>
      <w:color w:val="7B6A4D" w:themeColor="accent3" w:themeShade="BF"/>
    </w:rPr>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CE8E1" w:themeFill="accent3" w:themeFillTint="33"/>
      </w:tcPr>
    </w:tblStylePr>
    <w:tblStylePr w:type="band1Horz">
      <w:tblPr/>
      <w:tcPr>
        <w:shd w:val="clear" w:color="auto" w:fill="ECE8E1" w:themeFill="accent3" w:themeFillTint="33"/>
      </w:tcPr>
    </w:tblStylePr>
    <w:tblStylePr w:type="neCell">
      <w:tblPr/>
      <w:tcPr>
        <w:tcBorders>
          <w:bottom w:val="single" w:sz="4" w:space="0" w:color="C7BBA5" w:themeColor="accent3" w:themeTint="99"/>
        </w:tcBorders>
      </w:tcPr>
    </w:tblStylePr>
    <w:tblStylePr w:type="nwCell">
      <w:tblPr/>
      <w:tcPr>
        <w:tcBorders>
          <w:bottom w:val="single" w:sz="4" w:space="0" w:color="C7BBA5" w:themeColor="accent3" w:themeTint="99"/>
        </w:tcBorders>
      </w:tcPr>
    </w:tblStylePr>
    <w:tblStylePr w:type="seCell">
      <w:tblPr/>
      <w:tcPr>
        <w:tcBorders>
          <w:top w:val="single" w:sz="4" w:space="0" w:color="C7BBA5" w:themeColor="accent3" w:themeTint="99"/>
        </w:tcBorders>
      </w:tcPr>
    </w:tblStylePr>
    <w:tblStylePr w:type="swCell">
      <w:tblPr/>
      <w:tcPr>
        <w:tcBorders>
          <w:top w:val="single" w:sz="4" w:space="0" w:color="C7BBA5" w:themeColor="accent3" w:themeTint="99"/>
        </w:tcBorders>
      </w:tcPr>
    </w:tblStylePr>
  </w:style>
  <w:style w:type="table" w:customStyle="1" w:styleId="GridTable7Colorful-Accent41">
    <w:name w:val="Grid Table 7 Colorful - Accent 41"/>
    <w:basedOn w:val="TableNormal"/>
    <w:uiPriority w:val="52"/>
    <w:rPr>
      <w:color w:val="6F493C" w:themeColor="accent4" w:themeShade="BF"/>
    </w:rPr>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BDEDA" w:themeFill="accent4" w:themeFillTint="33"/>
      </w:tcPr>
    </w:tblStylePr>
    <w:tblStylePr w:type="band1Horz">
      <w:tblPr/>
      <w:tcPr>
        <w:shd w:val="clear" w:color="auto" w:fill="EBDEDA" w:themeFill="accent4" w:themeFillTint="33"/>
      </w:tcPr>
    </w:tblStylePr>
    <w:tblStylePr w:type="neCell">
      <w:tblPr/>
      <w:tcPr>
        <w:tcBorders>
          <w:bottom w:val="single" w:sz="4" w:space="0" w:color="C39E92" w:themeColor="accent4" w:themeTint="99"/>
        </w:tcBorders>
      </w:tcPr>
    </w:tblStylePr>
    <w:tblStylePr w:type="nwCell">
      <w:tblPr/>
      <w:tcPr>
        <w:tcBorders>
          <w:bottom w:val="single" w:sz="4" w:space="0" w:color="C39E92" w:themeColor="accent4" w:themeTint="99"/>
        </w:tcBorders>
      </w:tcPr>
    </w:tblStylePr>
    <w:tblStylePr w:type="seCell">
      <w:tblPr/>
      <w:tcPr>
        <w:tcBorders>
          <w:top w:val="single" w:sz="4" w:space="0" w:color="C39E92" w:themeColor="accent4" w:themeTint="99"/>
        </w:tcBorders>
      </w:tcPr>
    </w:tblStylePr>
    <w:tblStylePr w:type="swCell">
      <w:tblPr/>
      <w:tcPr>
        <w:tcBorders>
          <w:top w:val="single" w:sz="4" w:space="0" w:color="C39E92" w:themeColor="accent4" w:themeTint="99"/>
        </w:tcBorders>
      </w:tcPr>
    </w:tblStylePr>
  </w:style>
  <w:style w:type="table" w:customStyle="1" w:styleId="GridTable7Colorful-Accent51">
    <w:name w:val="Grid Table 7 Colorful - Accent 51"/>
    <w:basedOn w:val="TableNormal"/>
    <w:uiPriority w:val="52"/>
    <w:rPr>
      <w:color w:val="6D6262" w:themeColor="accent5" w:themeShade="BF"/>
    </w:rPr>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9E6E6" w:themeFill="accent5" w:themeFillTint="33"/>
      </w:tcPr>
    </w:tblStylePr>
    <w:tblStylePr w:type="band1Horz">
      <w:tblPr/>
      <w:tcPr>
        <w:shd w:val="clear" w:color="auto" w:fill="E9E6E6" w:themeFill="accent5" w:themeFillTint="33"/>
      </w:tcPr>
    </w:tblStylePr>
    <w:tblStylePr w:type="neCell">
      <w:tblPr/>
      <w:tcPr>
        <w:tcBorders>
          <w:bottom w:val="single" w:sz="4" w:space="0" w:color="BDB5B5" w:themeColor="accent5" w:themeTint="99"/>
        </w:tcBorders>
      </w:tcPr>
    </w:tblStylePr>
    <w:tblStylePr w:type="nwCell">
      <w:tblPr/>
      <w:tcPr>
        <w:tcBorders>
          <w:bottom w:val="single" w:sz="4" w:space="0" w:color="BDB5B5" w:themeColor="accent5" w:themeTint="99"/>
        </w:tcBorders>
      </w:tcPr>
    </w:tblStylePr>
    <w:tblStylePr w:type="seCell">
      <w:tblPr/>
      <w:tcPr>
        <w:tcBorders>
          <w:top w:val="single" w:sz="4" w:space="0" w:color="BDB5B5" w:themeColor="accent5" w:themeTint="99"/>
        </w:tcBorders>
      </w:tcPr>
    </w:tblStylePr>
    <w:tblStylePr w:type="swCell">
      <w:tblPr/>
      <w:tcPr>
        <w:tcBorders>
          <w:top w:val="single" w:sz="4" w:space="0" w:color="BDB5B5" w:themeColor="accent5" w:themeTint="99"/>
        </w:tcBorders>
      </w:tcPr>
    </w:tblStylePr>
  </w:style>
  <w:style w:type="table" w:customStyle="1" w:styleId="GridTable7Colorful-Accent61">
    <w:name w:val="Grid Table 7 Colorful - Accent 61"/>
    <w:basedOn w:val="TableNormal"/>
    <w:uiPriority w:val="52"/>
    <w:rPr>
      <w:color w:val="634545" w:themeColor="accent6" w:themeShade="BF"/>
    </w:rPr>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7DDDD" w:themeFill="accent6" w:themeFillTint="33"/>
      </w:tcPr>
    </w:tblStylePr>
    <w:tblStylePr w:type="band1Horz">
      <w:tblPr/>
      <w:tcPr>
        <w:shd w:val="clear" w:color="auto" w:fill="E7DDDD" w:themeFill="accent6" w:themeFillTint="33"/>
      </w:tcPr>
    </w:tblStylePr>
    <w:tblStylePr w:type="neCell">
      <w:tblPr/>
      <w:tcPr>
        <w:tcBorders>
          <w:bottom w:val="single" w:sz="4" w:space="0" w:color="B89A9A" w:themeColor="accent6" w:themeTint="99"/>
        </w:tcBorders>
      </w:tcPr>
    </w:tblStylePr>
    <w:tblStylePr w:type="nwCell">
      <w:tblPr/>
      <w:tcPr>
        <w:tcBorders>
          <w:bottom w:val="single" w:sz="4" w:space="0" w:color="B89A9A" w:themeColor="accent6" w:themeTint="99"/>
        </w:tcBorders>
      </w:tcPr>
    </w:tblStylePr>
    <w:tblStylePr w:type="seCell">
      <w:tblPr/>
      <w:tcPr>
        <w:tcBorders>
          <w:top w:val="single" w:sz="4" w:space="0" w:color="B89A9A" w:themeColor="accent6" w:themeTint="99"/>
        </w:tcBorders>
      </w:tcPr>
    </w:tblStylePr>
    <w:tblStylePr w:type="swCell">
      <w:tblPr/>
      <w:tcPr>
        <w:tcBorders>
          <w:top w:val="single" w:sz="4" w:space="0" w:color="B89A9A"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3B35E8"/>
    <w:rPr>
      <w:rFonts w:asciiTheme="majorHAnsi" w:eastAsiaTheme="majorEastAsia" w:hAnsiTheme="majorHAnsi" w:cstheme="majorBidi"/>
      <w:b/>
      <w:bCs/>
      <w:color w:val="D34817" w:themeColor="accent1"/>
    </w:rPr>
  </w:style>
  <w:style w:type="character" w:customStyle="1" w:styleId="Heading4Char">
    <w:name w:val="Heading 4 Char"/>
    <w:basedOn w:val="DefaultParagraphFont"/>
    <w:link w:val="Heading4"/>
    <w:uiPriority w:val="9"/>
    <w:semiHidden/>
    <w:rsid w:val="003B35E8"/>
    <w:rPr>
      <w:rFonts w:asciiTheme="majorHAnsi" w:eastAsiaTheme="majorEastAsia" w:hAnsiTheme="majorHAnsi" w:cstheme="majorBidi"/>
      <w:b/>
      <w:bCs/>
      <w:i/>
      <w:iCs/>
      <w:color w:val="D34817" w:themeColor="accent1"/>
    </w:rPr>
  </w:style>
  <w:style w:type="character" w:customStyle="1" w:styleId="Heading5Char">
    <w:name w:val="Heading 5 Char"/>
    <w:basedOn w:val="DefaultParagraphFont"/>
    <w:link w:val="Heading5"/>
    <w:uiPriority w:val="9"/>
    <w:semiHidden/>
    <w:rsid w:val="003B35E8"/>
    <w:rPr>
      <w:rFonts w:asciiTheme="majorHAnsi" w:eastAsiaTheme="majorEastAsia" w:hAnsiTheme="majorHAnsi" w:cstheme="majorBidi"/>
      <w:color w:val="68230B" w:themeColor="accent1" w:themeShade="7F"/>
    </w:rPr>
  </w:style>
  <w:style w:type="character" w:customStyle="1" w:styleId="Heading6Char">
    <w:name w:val="Heading 6 Char"/>
    <w:basedOn w:val="DefaultParagraphFont"/>
    <w:link w:val="Heading6"/>
    <w:uiPriority w:val="9"/>
    <w:semiHidden/>
    <w:rsid w:val="003B35E8"/>
    <w:rPr>
      <w:rFonts w:asciiTheme="majorHAnsi" w:eastAsiaTheme="majorEastAsia" w:hAnsiTheme="majorHAnsi" w:cstheme="majorBidi"/>
      <w:i/>
      <w:iCs/>
      <w:color w:val="68230B" w:themeColor="accent1" w:themeShade="7F"/>
    </w:rPr>
  </w:style>
  <w:style w:type="character" w:customStyle="1" w:styleId="Heading7Char">
    <w:name w:val="Heading 7 Char"/>
    <w:basedOn w:val="DefaultParagraphFont"/>
    <w:link w:val="Heading7"/>
    <w:uiPriority w:val="9"/>
    <w:semiHidden/>
    <w:rsid w:val="003B35E8"/>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3B35E8"/>
    <w:rPr>
      <w:rFonts w:asciiTheme="majorHAnsi" w:eastAsiaTheme="majorEastAsia" w:hAnsiTheme="majorHAnsi" w:cstheme="majorBidi"/>
      <w:color w:val="D34817" w:themeColor="accent1"/>
      <w:sz w:val="20"/>
      <w:szCs w:val="20"/>
    </w:rPr>
  </w:style>
  <w:style w:type="character" w:customStyle="1" w:styleId="Heading9Char">
    <w:name w:val="Heading 9 Char"/>
    <w:basedOn w:val="DefaultParagraphFont"/>
    <w:link w:val="Heading9"/>
    <w:uiPriority w:val="9"/>
    <w:semiHidden/>
    <w:rsid w:val="003B35E8"/>
    <w:rPr>
      <w:rFonts w:asciiTheme="majorHAnsi" w:eastAsiaTheme="majorEastAsia" w:hAnsiTheme="majorHAnsi" w:cstheme="majorBidi"/>
      <w:i/>
      <w:iCs/>
      <w:color w:val="404040" w:themeColor="text1" w:themeTint="BF"/>
      <w:sz w:val="20"/>
      <w:szCs w:val="20"/>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D34817" w:themeColor="accent1"/>
    </w:rPr>
  </w:style>
  <w:style w:type="paragraph" w:styleId="IntenseQuote">
    <w:name w:val="Intense Quote"/>
    <w:basedOn w:val="Normal"/>
    <w:next w:val="Normal"/>
    <w:link w:val="IntenseQuoteChar"/>
    <w:uiPriority w:val="30"/>
    <w:qFormat/>
    <w:rsid w:val="003B35E8"/>
    <w:pPr>
      <w:pBdr>
        <w:bottom w:val="single" w:sz="4" w:space="4" w:color="D34817" w:themeColor="accent1"/>
      </w:pBdr>
      <w:spacing w:before="200" w:after="280"/>
      <w:ind w:left="936" w:right="936"/>
    </w:pPr>
    <w:rPr>
      <w:b/>
      <w:bCs/>
      <w:i/>
      <w:iCs/>
      <w:color w:val="D34817" w:themeColor="accent1"/>
    </w:rPr>
  </w:style>
  <w:style w:type="character" w:customStyle="1" w:styleId="IntenseQuoteChar">
    <w:name w:val="Intense Quote Char"/>
    <w:basedOn w:val="DefaultParagraphFont"/>
    <w:link w:val="IntenseQuote"/>
    <w:uiPriority w:val="30"/>
    <w:rsid w:val="003B35E8"/>
    <w:rPr>
      <w:b/>
      <w:bCs/>
      <w:i/>
      <w:iCs/>
      <w:color w:val="D34817" w:themeColor="accent1"/>
    </w:rPr>
  </w:style>
  <w:style w:type="character" w:customStyle="1" w:styleId="IntenseReference1">
    <w:name w:val="Intense Reference1"/>
    <w:basedOn w:val="DefaultParagraphFont"/>
    <w:uiPriority w:val="32"/>
    <w:semiHidden/>
    <w:rPr>
      <w:b/>
      <w:bCs/>
      <w:smallCaps/>
      <w:color w:val="D34817" w:themeColor="accent1"/>
      <w:spacing w:val="5"/>
    </w:rPr>
  </w:style>
  <w:style w:type="paragraph" w:styleId="ListParagraph">
    <w:name w:val="List Paragraph"/>
    <w:basedOn w:val="Normal"/>
    <w:uiPriority w:val="34"/>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EE8C69" w:themeColor="accent1" w:themeTint="99"/>
        </w:tcBorders>
      </w:tcPr>
    </w:tblStylePr>
    <w:tblStylePr w:type="lastRow">
      <w:rPr>
        <w:b/>
        <w:bCs/>
      </w:rPr>
      <w:tblPr/>
      <w:tcPr>
        <w:tcBorders>
          <w:top w:val="single" w:sz="4" w:space="0" w:color="EE8C69" w:themeColor="accent1" w:themeTint="99"/>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DE6A5C" w:themeColor="accent2" w:themeTint="99"/>
        </w:tcBorders>
      </w:tcPr>
    </w:tblStylePr>
    <w:tblStylePr w:type="lastRow">
      <w:rPr>
        <w:b/>
        <w:bCs/>
      </w:rPr>
      <w:tblPr/>
      <w:tcPr>
        <w:tcBorders>
          <w:top w:val="single" w:sz="4" w:space="0" w:color="DE6A5C" w:themeColor="accent2" w:themeTint="99"/>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C7BBA5" w:themeColor="accent3" w:themeTint="99"/>
        </w:tcBorders>
      </w:tcPr>
    </w:tblStylePr>
    <w:tblStylePr w:type="lastRow">
      <w:rPr>
        <w:b/>
        <w:bCs/>
      </w:rPr>
      <w:tblPr/>
      <w:tcPr>
        <w:tcBorders>
          <w:top w:val="single" w:sz="4" w:space="0" w:color="C7BBA5" w:themeColor="accent3" w:themeTint="99"/>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C39E92" w:themeColor="accent4" w:themeTint="99"/>
        </w:tcBorders>
      </w:tcPr>
    </w:tblStylePr>
    <w:tblStylePr w:type="lastRow">
      <w:rPr>
        <w:b/>
        <w:bCs/>
      </w:rPr>
      <w:tblPr/>
      <w:tcPr>
        <w:tcBorders>
          <w:top w:val="single" w:sz="4" w:space="0" w:color="C39E92" w:themeColor="accent4" w:themeTint="99"/>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BDB5B5" w:themeColor="accent5" w:themeTint="99"/>
        </w:tcBorders>
      </w:tcPr>
    </w:tblStylePr>
    <w:tblStylePr w:type="lastRow">
      <w:rPr>
        <w:b/>
        <w:bCs/>
      </w:rPr>
      <w:tblPr/>
      <w:tcPr>
        <w:tcBorders>
          <w:top w:val="single" w:sz="4" w:space="0" w:color="BDB5B5" w:themeColor="accent5" w:themeTint="99"/>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B89A9A" w:themeColor="accent6" w:themeTint="99"/>
        </w:tcBorders>
      </w:tcPr>
    </w:tblStylePr>
    <w:tblStylePr w:type="lastRow">
      <w:rPr>
        <w:b/>
        <w:bCs/>
      </w:rPr>
      <w:tblPr/>
      <w:tcPr>
        <w:tcBorders>
          <w:top w:val="single" w:sz="4" w:space="0" w:color="B89A9A" w:themeColor="accent6" w:themeTint="99"/>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EE8C69" w:themeColor="accent1" w:themeTint="99"/>
        <w:bottom w:val="single" w:sz="4" w:space="0" w:color="EE8C69" w:themeColor="accent1" w:themeTint="99"/>
        <w:insideH w:val="single" w:sz="4" w:space="0" w:color="EE8C69"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2-Accent21">
    <w:name w:val="List Table 2 - Accent 21"/>
    <w:basedOn w:val="TableNormal"/>
    <w:uiPriority w:val="47"/>
    <w:tblPr>
      <w:tblBorders>
        <w:top w:val="single" w:sz="4" w:space="0" w:color="DE6A5C" w:themeColor="accent2" w:themeTint="99"/>
        <w:bottom w:val="single" w:sz="4" w:space="0" w:color="DE6A5C" w:themeColor="accent2" w:themeTint="99"/>
        <w:insideH w:val="single" w:sz="4" w:space="0" w:color="DE6A5C"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2-Accent31">
    <w:name w:val="List Table 2 - Accent 31"/>
    <w:basedOn w:val="TableNormal"/>
    <w:uiPriority w:val="47"/>
    <w:tblPr>
      <w:tblBorders>
        <w:top w:val="single" w:sz="4" w:space="0" w:color="C7BBA5" w:themeColor="accent3" w:themeTint="99"/>
        <w:bottom w:val="single" w:sz="4" w:space="0" w:color="C7BBA5" w:themeColor="accent3" w:themeTint="99"/>
        <w:insideH w:val="single" w:sz="4" w:space="0" w:color="C7BBA5"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2-Accent41">
    <w:name w:val="List Table 2 - Accent 41"/>
    <w:basedOn w:val="TableNormal"/>
    <w:uiPriority w:val="47"/>
    <w:tblPr>
      <w:tblBorders>
        <w:top w:val="single" w:sz="4" w:space="0" w:color="C39E92" w:themeColor="accent4" w:themeTint="99"/>
        <w:bottom w:val="single" w:sz="4" w:space="0" w:color="C39E92" w:themeColor="accent4" w:themeTint="99"/>
        <w:insideH w:val="single" w:sz="4" w:space="0" w:color="C39E92"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2-Accent51">
    <w:name w:val="List Table 2 - Accent 51"/>
    <w:basedOn w:val="TableNormal"/>
    <w:uiPriority w:val="47"/>
    <w:tblPr>
      <w:tblBorders>
        <w:top w:val="single" w:sz="4" w:space="0" w:color="BDB5B5" w:themeColor="accent5" w:themeTint="99"/>
        <w:bottom w:val="single" w:sz="4" w:space="0" w:color="BDB5B5" w:themeColor="accent5" w:themeTint="99"/>
        <w:insideH w:val="single" w:sz="4" w:space="0" w:color="BDB5B5"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2-Accent61">
    <w:name w:val="List Table 2 - Accent 61"/>
    <w:basedOn w:val="TableNormal"/>
    <w:uiPriority w:val="47"/>
    <w:tblPr>
      <w:tblBorders>
        <w:top w:val="single" w:sz="4" w:space="0" w:color="B89A9A" w:themeColor="accent6" w:themeTint="99"/>
        <w:bottom w:val="single" w:sz="4" w:space="0" w:color="B89A9A" w:themeColor="accent6" w:themeTint="99"/>
        <w:insideH w:val="single" w:sz="4" w:space="0" w:color="B89A9A"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D34817" w:themeColor="accent1"/>
        <w:left w:val="single" w:sz="4" w:space="0" w:color="D34817" w:themeColor="accent1"/>
        <w:bottom w:val="single" w:sz="4" w:space="0" w:color="D34817" w:themeColor="accent1"/>
        <w:right w:val="single" w:sz="4" w:space="0" w:color="D34817" w:themeColor="accent1"/>
      </w:tblBorders>
    </w:tblPr>
    <w:tblStylePr w:type="firstRow">
      <w:rPr>
        <w:b/>
        <w:bCs/>
        <w:color w:val="FFFFFF" w:themeColor="background1"/>
      </w:rPr>
      <w:tblPr/>
      <w:tcPr>
        <w:shd w:val="clear" w:color="auto" w:fill="D34817" w:themeFill="accent1"/>
      </w:tcPr>
    </w:tblStylePr>
    <w:tblStylePr w:type="lastRow">
      <w:rPr>
        <w:b/>
        <w:bCs/>
      </w:rPr>
      <w:tblPr/>
      <w:tcPr>
        <w:tcBorders>
          <w:top w:val="double" w:sz="4" w:space="0" w:color="D34817"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D34817" w:themeColor="accent1"/>
          <w:right w:val="single" w:sz="4" w:space="0" w:color="D34817" w:themeColor="accent1"/>
        </w:tcBorders>
      </w:tcPr>
    </w:tblStylePr>
    <w:tblStylePr w:type="band1Horz">
      <w:tblPr/>
      <w:tcPr>
        <w:tcBorders>
          <w:top w:val="single" w:sz="4" w:space="0" w:color="D34817" w:themeColor="accent1"/>
          <w:bottom w:val="single" w:sz="4" w:space="0" w:color="D34817"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D34817" w:themeColor="accent1"/>
          <w:left w:val="nil"/>
        </w:tcBorders>
      </w:tcPr>
    </w:tblStylePr>
    <w:tblStylePr w:type="swCell">
      <w:tblPr/>
      <w:tcPr>
        <w:tcBorders>
          <w:top w:val="double" w:sz="4" w:space="0" w:color="D34817" w:themeColor="accent1"/>
          <w:right w:val="nil"/>
        </w:tcBorders>
      </w:tcPr>
    </w:tblStylePr>
  </w:style>
  <w:style w:type="table" w:customStyle="1" w:styleId="ListTable3-Accent21">
    <w:name w:val="List Table 3 - Accent 21"/>
    <w:basedOn w:val="TableNormal"/>
    <w:uiPriority w:val="48"/>
    <w:tblPr>
      <w:tblBorders>
        <w:top w:val="single" w:sz="4" w:space="0" w:color="9B2D1F" w:themeColor="accent2"/>
        <w:left w:val="single" w:sz="4" w:space="0" w:color="9B2D1F" w:themeColor="accent2"/>
        <w:bottom w:val="single" w:sz="4" w:space="0" w:color="9B2D1F" w:themeColor="accent2"/>
        <w:right w:val="single" w:sz="4" w:space="0" w:color="9B2D1F" w:themeColor="accent2"/>
      </w:tblBorders>
    </w:tblPr>
    <w:tblStylePr w:type="firstRow">
      <w:rPr>
        <w:b/>
        <w:bCs/>
        <w:color w:val="FFFFFF" w:themeColor="background1"/>
      </w:rPr>
      <w:tblPr/>
      <w:tcPr>
        <w:shd w:val="clear" w:color="auto" w:fill="9B2D1F" w:themeFill="accent2"/>
      </w:tcPr>
    </w:tblStylePr>
    <w:tblStylePr w:type="lastRow">
      <w:rPr>
        <w:b/>
        <w:bCs/>
      </w:rPr>
      <w:tblPr/>
      <w:tcPr>
        <w:tcBorders>
          <w:top w:val="double" w:sz="4" w:space="0" w:color="9B2D1F"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B2D1F" w:themeColor="accent2"/>
          <w:right w:val="single" w:sz="4" w:space="0" w:color="9B2D1F" w:themeColor="accent2"/>
        </w:tcBorders>
      </w:tcPr>
    </w:tblStylePr>
    <w:tblStylePr w:type="band1Horz">
      <w:tblPr/>
      <w:tcPr>
        <w:tcBorders>
          <w:top w:val="single" w:sz="4" w:space="0" w:color="9B2D1F" w:themeColor="accent2"/>
          <w:bottom w:val="single" w:sz="4" w:space="0" w:color="9B2D1F"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B2D1F" w:themeColor="accent2"/>
          <w:left w:val="nil"/>
        </w:tcBorders>
      </w:tcPr>
    </w:tblStylePr>
    <w:tblStylePr w:type="swCell">
      <w:tblPr/>
      <w:tcPr>
        <w:tcBorders>
          <w:top w:val="double" w:sz="4" w:space="0" w:color="9B2D1F" w:themeColor="accent2"/>
          <w:right w:val="nil"/>
        </w:tcBorders>
      </w:tcPr>
    </w:tblStylePr>
  </w:style>
  <w:style w:type="table" w:customStyle="1" w:styleId="ListTable3-Accent31">
    <w:name w:val="List Table 3 - Accent 31"/>
    <w:basedOn w:val="TableNormal"/>
    <w:uiPriority w:val="48"/>
    <w:tblPr>
      <w:tblBorders>
        <w:top w:val="single" w:sz="4" w:space="0" w:color="A28E6A" w:themeColor="accent3"/>
        <w:left w:val="single" w:sz="4" w:space="0" w:color="A28E6A" w:themeColor="accent3"/>
        <w:bottom w:val="single" w:sz="4" w:space="0" w:color="A28E6A" w:themeColor="accent3"/>
        <w:right w:val="single" w:sz="4" w:space="0" w:color="A28E6A" w:themeColor="accent3"/>
      </w:tblBorders>
    </w:tblPr>
    <w:tblStylePr w:type="firstRow">
      <w:rPr>
        <w:b/>
        <w:bCs/>
        <w:color w:val="FFFFFF" w:themeColor="background1"/>
      </w:rPr>
      <w:tblPr/>
      <w:tcPr>
        <w:shd w:val="clear" w:color="auto" w:fill="A28E6A" w:themeFill="accent3"/>
      </w:tcPr>
    </w:tblStylePr>
    <w:tblStylePr w:type="lastRow">
      <w:rPr>
        <w:b/>
        <w:bCs/>
      </w:rPr>
      <w:tblPr/>
      <w:tcPr>
        <w:tcBorders>
          <w:top w:val="double" w:sz="4" w:space="0" w:color="A28E6A"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28E6A" w:themeColor="accent3"/>
          <w:right w:val="single" w:sz="4" w:space="0" w:color="A28E6A" w:themeColor="accent3"/>
        </w:tcBorders>
      </w:tcPr>
    </w:tblStylePr>
    <w:tblStylePr w:type="band1Horz">
      <w:tblPr/>
      <w:tcPr>
        <w:tcBorders>
          <w:top w:val="single" w:sz="4" w:space="0" w:color="A28E6A" w:themeColor="accent3"/>
          <w:bottom w:val="single" w:sz="4" w:space="0" w:color="A28E6A"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28E6A" w:themeColor="accent3"/>
          <w:left w:val="nil"/>
        </w:tcBorders>
      </w:tcPr>
    </w:tblStylePr>
    <w:tblStylePr w:type="swCell">
      <w:tblPr/>
      <w:tcPr>
        <w:tcBorders>
          <w:top w:val="double" w:sz="4" w:space="0" w:color="A28E6A" w:themeColor="accent3"/>
          <w:right w:val="nil"/>
        </w:tcBorders>
      </w:tcPr>
    </w:tblStylePr>
  </w:style>
  <w:style w:type="table" w:customStyle="1" w:styleId="ListTable3-Accent41">
    <w:name w:val="List Table 3 - Accent 41"/>
    <w:basedOn w:val="TableNormal"/>
    <w:uiPriority w:val="48"/>
    <w:tblPr>
      <w:tblBorders>
        <w:top w:val="single" w:sz="4" w:space="0" w:color="956251" w:themeColor="accent4"/>
        <w:left w:val="single" w:sz="4" w:space="0" w:color="956251" w:themeColor="accent4"/>
        <w:bottom w:val="single" w:sz="4" w:space="0" w:color="956251" w:themeColor="accent4"/>
        <w:right w:val="single" w:sz="4" w:space="0" w:color="956251" w:themeColor="accent4"/>
      </w:tblBorders>
    </w:tblPr>
    <w:tblStylePr w:type="firstRow">
      <w:rPr>
        <w:b/>
        <w:bCs/>
        <w:color w:val="FFFFFF" w:themeColor="background1"/>
      </w:rPr>
      <w:tblPr/>
      <w:tcPr>
        <w:shd w:val="clear" w:color="auto" w:fill="956251" w:themeFill="accent4"/>
      </w:tcPr>
    </w:tblStylePr>
    <w:tblStylePr w:type="lastRow">
      <w:rPr>
        <w:b/>
        <w:bCs/>
      </w:rPr>
      <w:tblPr/>
      <w:tcPr>
        <w:tcBorders>
          <w:top w:val="double" w:sz="4" w:space="0" w:color="956251"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56251" w:themeColor="accent4"/>
          <w:right w:val="single" w:sz="4" w:space="0" w:color="956251" w:themeColor="accent4"/>
        </w:tcBorders>
      </w:tcPr>
    </w:tblStylePr>
    <w:tblStylePr w:type="band1Horz">
      <w:tblPr/>
      <w:tcPr>
        <w:tcBorders>
          <w:top w:val="single" w:sz="4" w:space="0" w:color="956251" w:themeColor="accent4"/>
          <w:bottom w:val="single" w:sz="4" w:space="0" w:color="956251"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56251" w:themeColor="accent4"/>
          <w:left w:val="nil"/>
        </w:tcBorders>
      </w:tcPr>
    </w:tblStylePr>
    <w:tblStylePr w:type="swCell">
      <w:tblPr/>
      <w:tcPr>
        <w:tcBorders>
          <w:top w:val="double" w:sz="4" w:space="0" w:color="956251" w:themeColor="accent4"/>
          <w:right w:val="nil"/>
        </w:tcBorders>
      </w:tcPr>
    </w:tblStylePr>
  </w:style>
  <w:style w:type="table" w:customStyle="1" w:styleId="ListTable3-Accent51">
    <w:name w:val="List Table 3 - Accent 51"/>
    <w:basedOn w:val="TableNormal"/>
    <w:uiPriority w:val="48"/>
    <w:tblPr>
      <w:tblBorders>
        <w:top w:val="single" w:sz="4" w:space="0" w:color="918485" w:themeColor="accent5"/>
        <w:left w:val="single" w:sz="4" w:space="0" w:color="918485" w:themeColor="accent5"/>
        <w:bottom w:val="single" w:sz="4" w:space="0" w:color="918485" w:themeColor="accent5"/>
        <w:right w:val="single" w:sz="4" w:space="0" w:color="918485" w:themeColor="accent5"/>
      </w:tblBorders>
    </w:tblPr>
    <w:tblStylePr w:type="firstRow">
      <w:rPr>
        <w:b/>
        <w:bCs/>
        <w:color w:val="FFFFFF" w:themeColor="background1"/>
      </w:rPr>
      <w:tblPr/>
      <w:tcPr>
        <w:shd w:val="clear" w:color="auto" w:fill="918485" w:themeFill="accent5"/>
      </w:tcPr>
    </w:tblStylePr>
    <w:tblStylePr w:type="lastRow">
      <w:rPr>
        <w:b/>
        <w:bCs/>
      </w:rPr>
      <w:tblPr/>
      <w:tcPr>
        <w:tcBorders>
          <w:top w:val="double" w:sz="4" w:space="0" w:color="918485"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18485" w:themeColor="accent5"/>
          <w:right w:val="single" w:sz="4" w:space="0" w:color="918485" w:themeColor="accent5"/>
        </w:tcBorders>
      </w:tcPr>
    </w:tblStylePr>
    <w:tblStylePr w:type="band1Horz">
      <w:tblPr/>
      <w:tcPr>
        <w:tcBorders>
          <w:top w:val="single" w:sz="4" w:space="0" w:color="918485" w:themeColor="accent5"/>
          <w:bottom w:val="single" w:sz="4" w:space="0" w:color="918485"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18485" w:themeColor="accent5"/>
          <w:left w:val="nil"/>
        </w:tcBorders>
      </w:tcPr>
    </w:tblStylePr>
    <w:tblStylePr w:type="swCell">
      <w:tblPr/>
      <w:tcPr>
        <w:tcBorders>
          <w:top w:val="double" w:sz="4" w:space="0" w:color="918485" w:themeColor="accent5"/>
          <w:right w:val="nil"/>
        </w:tcBorders>
      </w:tcPr>
    </w:tblStylePr>
  </w:style>
  <w:style w:type="table" w:customStyle="1" w:styleId="ListTable3-Accent61">
    <w:name w:val="List Table 3 - Accent 61"/>
    <w:basedOn w:val="TableNormal"/>
    <w:uiPriority w:val="48"/>
    <w:tblPr>
      <w:tblBorders>
        <w:top w:val="single" w:sz="4" w:space="0" w:color="855D5D" w:themeColor="accent6"/>
        <w:left w:val="single" w:sz="4" w:space="0" w:color="855D5D" w:themeColor="accent6"/>
        <w:bottom w:val="single" w:sz="4" w:space="0" w:color="855D5D" w:themeColor="accent6"/>
        <w:right w:val="single" w:sz="4" w:space="0" w:color="855D5D" w:themeColor="accent6"/>
      </w:tblBorders>
    </w:tblPr>
    <w:tblStylePr w:type="firstRow">
      <w:rPr>
        <w:b/>
        <w:bCs/>
        <w:color w:val="FFFFFF" w:themeColor="background1"/>
      </w:rPr>
      <w:tblPr/>
      <w:tcPr>
        <w:shd w:val="clear" w:color="auto" w:fill="855D5D" w:themeFill="accent6"/>
      </w:tcPr>
    </w:tblStylePr>
    <w:tblStylePr w:type="lastRow">
      <w:rPr>
        <w:b/>
        <w:bCs/>
      </w:rPr>
      <w:tblPr/>
      <w:tcPr>
        <w:tcBorders>
          <w:top w:val="double" w:sz="4" w:space="0" w:color="855D5D"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55D5D" w:themeColor="accent6"/>
          <w:right w:val="single" w:sz="4" w:space="0" w:color="855D5D" w:themeColor="accent6"/>
        </w:tcBorders>
      </w:tcPr>
    </w:tblStylePr>
    <w:tblStylePr w:type="band1Horz">
      <w:tblPr/>
      <w:tcPr>
        <w:tcBorders>
          <w:top w:val="single" w:sz="4" w:space="0" w:color="855D5D" w:themeColor="accent6"/>
          <w:bottom w:val="single" w:sz="4" w:space="0" w:color="855D5D"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55D5D" w:themeColor="accent6"/>
          <w:left w:val="nil"/>
        </w:tcBorders>
      </w:tcPr>
    </w:tblStylePr>
    <w:tblStylePr w:type="swCell">
      <w:tblPr/>
      <w:tcPr>
        <w:tcBorders>
          <w:top w:val="double" w:sz="4" w:space="0" w:color="855D5D"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tblBorders>
    </w:tblPr>
    <w:tblStylePr w:type="firstRow">
      <w:rPr>
        <w:b/>
        <w:bCs/>
        <w:color w:val="FFFFFF" w:themeColor="background1"/>
      </w:rPr>
      <w:tblPr/>
      <w:tcPr>
        <w:tcBorders>
          <w:top w:val="single" w:sz="4" w:space="0" w:color="D34817" w:themeColor="accent1"/>
          <w:left w:val="single" w:sz="4" w:space="0" w:color="D34817" w:themeColor="accent1"/>
          <w:bottom w:val="single" w:sz="4" w:space="0" w:color="D34817" w:themeColor="accent1"/>
          <w:right w:val="single" w:sz="4" w:space="0" w:color="D34817" w:themeColor="accent1"/>
          <w:insideH w:val="nil"/>
        </w:tcBorders>
        <w:shd w:val="clear" w:color="auto" w:fill="D34817" w:themeFill="accent1"/>
      </w:tcPr>
    </w:tblStylePr>
    <w:tblStylePr w:type="lastRow">
      <w:rPr>
        <w:b/>
        <w:bCs/>
      </w:rPr>
      <w:tblPr/>
      <w:tcPr>
        <w:tcBorders>
          <w:top w:val="double" w:sz="4" w:space="0" w:color="EE8C69" w:themeColor="accent1" w:themeTint="99"/>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4-Accent21">
    <w:name w:val="List Table 4 - Accent 21"/>
    <w:basedOn w:val="TableNormal"/>
    <w:uiPriority w:val="49"/>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tblBorders>
    </w:tblPr>
    <w:tblStylePr w:type="firstRow">
      <w:rPr>
        <w:b/>
        <w:bCs/>
        <w:color w:val="FFFFFF" w:themeColor="background1"/>
      </w:rPr>
      <w:tblPr/>
      <w:tcPr>
        <w:tcBorders>
          <w:top w:val="single" w:sz="4" w:space="0" w:color="9B2D1F" w:themeColor="accent2"/>
          <w:left w:val="single" w:sz="4" w:space="0" w:color="9B2D1F" w:themeColor="accent2"/>
          <w:bottom w:val="single" w:sz="4" w:space="0" w:color="9B2D1F" w:themeColor="accent2"/>
          <w:right w:val="single" w:sz="4" w:space="0" w:color="9B2D1F" w:themeColor="accent2"/>
          <w:insideH w:val="nil"/>
        </w:tcBorders>
        <w:shd w:val="clear" w:color="auto" w:fill="9B2D1F" w:themeFill="accent2"/>
      </w:tcPr>
    </w:tblStylePr>
    <w:tblStylePr w:type="lastRow">
      <w:rPr>
        <w:b/>
        <w:bCs/>
      </w:rPr>
      <w:tblPr/>
      <w:tcPr>
        <w:tcBorders>
          <w:top w:val="double" w:sz="4" w:space="0" w:color="DE6A5C" w:themeColor="accent2" w:themeTint="99"/>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4-Accent31">
    <w:name w:val="List Table 4 - Accent 31"/>
    <w:basedOn w:val="TableNormal"/>
    <w:uiPriority w:val="49"/>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tblBorders>
    </w:tblPr>
    <w:tblStylePr w:type="firstRow">
      <w:rPr>
        <w:b/>
        <w:bCs/>
        <w:color w:val="FFFFFF" w:themeColor="background1"/>
      </w:rPr>
      <w:tblPr/>
      <w:tcPr>
        <w:tcBorders>
          <w:top w:val="single" w:sz="4" w:space="0" w:color="A28E6A" w:themeColor="accent3"/>
          <w:left w:val="single" w:sz="4" w:space="0" w:color="A28E6A" w:themeColor="accent3"/>
          <w:bottom w:val="single" w:sz="4" w:space="0" w:color="A28E6A" w:themeColor="accent3"/>
          <w:right w:val="single" w:sz="4" w:space="0" w:color="A28E6A" w:themeColor="accent3"/>
          <w:insideH w:val="nil"/>
        </w:tcBorders>
        <w:shd w:val="clear" w:color="auto" w:fill="A28E6A" w:themeFill="accent3"/>
      </w:tcPr>
    </w:tblStylePr>
    <w:tblStylePr w:type="lastRow">
      <w:rPr>
        <w:b/>
        <w:bCs/>
      </w:rPr>
      <w:tblPr/>
      <w:tcPr>
        <w:tcBorders>
          <w:top w:val="double" w:sz="4" w:space="0" w:color="C7BBA5" w:themeColor="accent3" w:themeTint="99"/>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4-Accent41">
    <w:name w:val="List Table 4 - Accent 41"/>
    <w:basedOn w:val="TableNormal"/>
    <w:uiPriority w:val="49"/>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tblBorders>
    </w:tblPr>
    <w:tblStylePr w:type="firstRow">
      <w:rPr>
        <w:b/>
        <w:bCs/>
        <w:color w:val="FFFFFF" w:themeColor="background1"/>
      </w:rPr>
      <w:tblPr/>
      <w:tcPr>
        <w:tcBorders>
          <w:top w:val="single" w:sz="4" w:space="0" w:color="956251" w:themeColor="accent4"/>
          <w:left w:val="single" w:sz="4" w:space="0" w:color="956251" w:themeColor="accent4"/>
          <w:bottom w:val="single" w:sz="4" w:space="0" w:color="956251" w:themeColor="accent4"/>
          <w:right w:val="single" w:sz="4" w:space="0" w:color="956251" w:themeColor="accent4"/>
          <w:insideH w:val="nil"/>
        </w:tcBorders>
        <w:shd w:val="clear" w:color="auto" w:fill="956251" w:themeFill="accent4"/>
      </w:tcPr>
    </w:tblStylePr>
    <w:tblStylePr w:type="lastRow">
      <w:rPr>
        <w:b/>
        <w:bCs/>
      </w:rPr>
      <w:tblPr/>
      <w:tcPr>
        <w:tcBorders>
          <w:top w:val="double" w:sz="4" w:space="0" w:color="C39E92" w:themeColor="accent4" w:themeTint="99"/>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4-Accent51">
    <w:name w:val="List Table 4 - Accent 51"/>
    <w:basedOn w:val="TableNormal"/>
    <w:uiPriority w:val="49"/>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tblBorders>
    </w:tblPr>
    <w:tblStylePr w:type="firstRow">
      <w:rPr>
        <w:b/>
        <w:bCs/>
        <w:color w:val="FFFFFF" w:themeColor="background1"/>
      </w:rPr>
      <w:tblPr/>
      <w:tcPr>
        <w:tcBorders>
          <w:top w:val="single" w:sz="4" w:space="0" w:color="918485" w:themeColor="accent5"/>
          <w:left w:val="single" w:sz="4" w:space="0" w:color="918485" w:themeColor="accent5"/>
          <w:bottom w:val="single" w:sz="4" w:space="0" w:color="918485" w:themeColor="accent5"/>
          <w:right w:val="single" w:sz="4" w:space="0" w:color="918485" w:themeColor="accent5"/>
          <w:insideH w:val="nil"/>
        </w:tcBorders>
        <w:shd w:val="clear" w:color="auto" w:fill="918485" w:themeFill="accent5"/>
      </w:tcPr>
    </w:tblStylePr>
    <w:tblStylePr w:type="lastRow">
      <w:rPr>
        <w:b/>
        <w:bCs/>
      </w:rPr>
      <w:tblPr/>
      <w:tcPr>
        <w:tcBorders>
          <w:top w:val="double" w:sz="4" w:space="0" w:color="BDB5B5" w:themeColor="accent5" w:themeTint="99"/>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4-Accent61">
    <w:name w:val="List Table 4 - Accent 61"/>
    <w:basedOn w:val="TableNormal"/>
    <w:uiPriority w:val="49"/>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tblBorders>
    </w:tblPr>
    <w:tblStylePr w:type="firstRow">
      <w:rPr>
        <w:b/>
        <w:bCs/>
        <w:color w:val="FFFFFF" w:themeColor="background1"/>
      </w:rPr>
      <w:tblPr/>
      <w:tcPr>
        <w:tcBorders>
          <w:top w:val="single" w:sz="4" w:space="0" w:color="855D5D" w:themeColor="accent6"/>
          <w:left w:val="single" w:sz="4" w:space="0" w:color="855D5D" w:themeColor="accent6"/>
          <w:bottom w:val="single" w:sz="4" w:space="0" w:color="855D5D" w:themeColor="accent6"/>
          <w:right w:val="single" w:sz="4" w:space="0" w:color="855D5D" w:themeColor="accent6"/>
          <w:insideH w:val="nil"/>
        </w:tcBorders>
        <w:shd w:val="clear" w:color="auto" w:fill="855D5D" w:themeFill="accent6"/>
      </w:tcPr>
    </w:tblStylePr>
    <w:tblStylePr w:type="lastRow">
      <w:rPr>
        <w:b/>
        <w:bCs/>
      </w:rPr>
      <w:tblPr/>
      <w:tcPr>
        <w:tcBorders>
          <w:top w:val="double" w:sz="4" w:space="0" w:color="B89A9A" w:themeColor="accent6" w:themeTint="99"/>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D34817" w:themeColor="accent1"/>
        <w:left w:val="single" w:sz="24" w:space="0" w:color="D34817" w:themeColor="accent1"/>
        <w:bottom w:val="single" w:sz="24" w:space="0" w:color="D34817" w:themeColor="accent1"/>
        <w:right w:val="single" w:sz="24" w:space="0" w:color="D34817" w:themeColor="accent1"/>
      </w:tblBorders>
    </w:tblPr>
    <w:tcPr>
      <w:shd w:val="clear" w:color="auto" w:fill="D34817"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9B2D1F" w:themeColor="accent2"/>
        <w:left w:val="single" w:sz="24" w:space="0" w:color="9B2D1F" w:themeColor="accent2"/>
        <w:bottom w:val="single" w:sz="24" w:space="0" w:color="9B2D1F" w:themeColor="accent2"/>
        <w:right w:val="single" w:sz="24" w:space="0" w:color="9B2D1F" w:themeColor="accent2"/>
      </w:tblBorders>
    </w:tblPr>
    <w:tcPr>
      <w:shd w:val="clear" w:color="auto" w:fill="9B2D1F"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A28E6A" w:themeColor="accent3"/>
        <w:left w:val="single" w:sz="24" w:space="0" w:color="A28E6A" w:themeColor="accent3"/>
        <w:bottom w:val="single" w:sz="24" w:space="0" w:color="A28E6A" w:themeColor="accent3"/>
        <w:right w:val="single" w:sz="24" w:space="0" w:color="A28E6A" w:themeColor="accent3"/>
      </w:tblBorders>
    </w:tblPr>
    <w:tcPr>
      <w:shd w:val="clear" w:color="auto" w:fill="A28E6A"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956251" w:themeColor="accent4"/>
        <w:left w:val="single" w:sz="24" w:space="0" w:color="956251" w:themeColor="accent4"/>
        <w:bottom w:val="single" w:sz="24" w:space="0" w:color="956251" w:themeColor="accent4"/>
        <w:right w:val="single" w:sz="24" w:space="0" w:color="956251" w:themeColor="accent4"/>
      </w:tblBorders>
    </w:tblPr>
    <w:tcPr>
      <w:shd w:val="clear" w:color="auto" w:fill="956251"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918485" w:themeColor="accent5"/>
        <w:left w:val="single" w:sz="24" w:space="0" w:color="918485" w:themeColor="accent5"/>
        <w:bottom w:val="single" w:sz="24" w:space="0" w:color="918485" w:themeColor="accent5"/>
        <w:right w:val="single" w:sz="24" w:space="0" w:color="918485" w:themeColor="accent5"/>
      </w:tblBorders>
    </w:tblPr>
    <w:tcPr>
      <w:shd w:val="clear" w:color="auto" w:fill="918485"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855D5D" w:themeColor="accent6"/>
        <w:left w:val="single" w:sz="24" w:space="0" w:color="855D5D" w:themeColor="accent6"/>
        <w:bottom w:val="single" w:sz="24" w:space="0" w:color="855D5D" w:themeColor="accent6"/>
        <w:right w:val="single" w:sz="24" w:space="0" w:color="855D5D" w:themeColor="accent6"/>
      </w:tblBorders>
    </w:tblPr>
    <w:tcPr>
      <w:shd w:val="clear" w:color="auto" w:fill="855D5D"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9D3511" w:themeColor="accent1" w:themeShade="BF"/>
    </w:rPr>
    <w:tblPr>
      <w:tblBorders>
        <w:top w:val="single" w:sz="4" w:space="0" w:color="D34817" w:themeColor="accent1"/>
        <w:bottom w:val="single" w:sz="4" w:space="0" w:color="D34817" w:themeColor="accent1"/>
      </w:tblBorders>
    </w:tblPr>
    <w:tblStylePr w:type="firstRow">
      <w:rPr>
        <w:b/>
        <w:bCs/>
      </w:rPr>
      <w:tblPr/>
      <w:tcPr>
        <w:tcBorders>
          <w:bottom w:val="single" w:sz="4" w:space="0" w:color="D34817" w:themeColor="accent1"/>
        </w:tcBorders>
      </w:tcPr>
    </w:tblStylePr>
    <w:tblStylePr w:type="lastRow">
      <w:rPr>
        <w:b/>
        <w:bCs/>
      </w:rPr>
      <w:tblPr/>
      <w:tcPr>
        <w:tcBorders>
          <w:top w:val="double" w:sz="4" w:space="0" w:color="D34817" w:themeColor="accent1"/>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6Colorful-Accent21">
    <w:name w:val="List Table 6 Colorful - Accent 21"/>
    <w:basedOn w:val="TableNormal"/>
    <w:uiPriority w:val="51"/>
    <w:rPr>
      <w:color w:val="732117" w:themeColor="accent2" w:themeShade="BF"/>
    </w:rPr>
    <w:tblPr>
      <w:tblBorders>
        <w:top w:val="single" w:sz="4" w:space="0" w:color="9B2D1F" w:themeColor="accent2"/>
        <w:bottom w:val="single" w:sz="4" w:space="0" w:color="9B2D1F" w:themeColor="accent2"/>
      </w:tblBorders>
    </w:tblPr>
    <w:tblStylePr w:type="firstRow">
      <w:rPr>
        <w:b/>
        <w:bCs/>
      </w:rPr>
      <w:tblPr/>
      <w:tcPr>
        <w:tcBorders>
          <w:bottom w:val="single" w:sz="4" w:space="0" w:color="9B2D1F" w:themeColor="accent2"/>
        </w:tcBorders>
      </w:tcPr>
    </w:tblStylePr>
    <w:tblStylePr w:type="lastRow">
      <w:rPr>
        <w:b/>
        <w:bCs/>
      </w:rPr>
      <w:tblPr/>
      <w:tcPr>
        <w:tcBorders>
          <w:top w:val="double" w:sz="4" w:space="0" w:color="9B2D1F" w:themeColor="accent2"/>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6Colorful-Accent31">
    <w:name w:val="List Table 6 Colorful - Accent 31"/>
    <w:basedOn w:val="TableNormal"/>
    <w:uiPriority w:val="51"/>
    <w:rPr>
      <w:color w:val="7B6A4D" w:themeColor="accent3" w:themeShade="BF"/>
    </w:rPr>
    <w:tblPr>
      <w:tblBorders>
        <w:top w:val="single" w:sz="4" w:space="0" w:color="A28E6A" w:themeColor="accent3"/>
        <w:bottom w:val="single" w:sz="4" w:space="0" w:color="A28E6A" w:themeColor="accent3"/>
      </w:tblBorders>
    </w:tblPr>
    <w:tblStylePr w:type="firstRow">
      <w:rPr>
        <w:b/>
        <w:bCs/>
      </w:rPr>
      <w:tblPr/>
      <w:tcPr>
        <w:tcBorders>
          <w:bottom w:val="single" w:sz="4" w:space="0" w:color="A28E6A" w:themeColor="accent3"/>
        </w:tcBorders>
      </w:tcPr>
    </w:tblStylePr>
    <w:tblStylePr w:type="lastRow">
      <w:rPr>
        <w:b/>
        <w:bCs/>
      </w:rPr>
      <w:tblPr/>
      <w:tcPr>
        <w:tcBorders>
          <w:top w:val="double" w:sz="4" w:space="0" w:color="A28E6A" w:themeColor="accent3"/>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6Colorful-Accent41">
    <w:name w:val="List Table 6 Colorful - Accent 41"/>
    <w:basedOn w:val="TableNormal"/>
    <w:uiPriority w:val="51"/>
    <w:rPr>
      <w:color w:val="6F493C" w:themeColor="accent4" w:themeShade="BF"/>
    </w:rPr>
    <w:tblPr>
      <w:tblBorders>
        <w:top w:val="single" w:sz="4" w:space="0" w:color="956251" w:themeColor="accent4"/>
        <w:bottom w:val="single" w:sz="4" w:space="0" w:color="956251" w:themeColor="accent4"/>
      </w:tblBorders>
    </w:tblPr>
    <w:tblStylePr w:type="firstRow">
      <w:rPr>
        <w:b/>
        <w:bCs/>
      </w:rPr>
      <w:tblPr/>
      <w:tcPr>
        <w:tcBorders>
          <w:bottom w:val="single" w:sz="4" w:space="0" w:color="956251" w:themeColor="accent4"/>
        </w:tcBorders>
      </w:tcPr>
    </w:tblStylePr>
    <w:tblStylePr w:type="lastRow">
      <w:rPr>
        <w:b/>
        <w:bCs/>
      </w:rPr>
      <w:tblPr/>
      <w:tcPr>
        <w:tcBorders>
          <w:top w:val="double" w:sz="4" w:space="0" w:color="956251" w:themeColor="accent4"/>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6Colorful-Accent51">
    <w:name w:val="List Table 6 Colorful - Accent 51"/>
    <w:basedOn w:val="TableNormal"/>
    <w:uiPriority w:val="51"/>
    <w:rPr>
      <w:color w:val="6D6262" w:themeColor="accent5" w:themeShade="BF"/>
    </w:rPr>
    <w:tblPr>
      <w:tblBorders>
        <w:top w:val="single" w:sz="4" w:space="0" w:color="918485" w:themeColor="accent5"/>
        <w:bottom w:val="single" w:sz="4" w:space="0" w:color="918485" w:themeColor="accent5"/>
      </w:tblBorders>
    </w:tblPr>
    <w:tblStylePr w:type="firstRow">
      <w:rPr>
        <w:b/>
        <w:bCs/>
      </w:rPr>
      <w:tblPr/>
      <w:tcPr>
        <w:tcBorders>
          <w:bottom w:val="single" w:sz="4" w:space="0" w:color="918485" w:themeColor="accent5"/>
        </w:tcBorders>
      </w:tcPr>
    </w:tblStylePr>
    <w:tblStylePr w:type="lastRow">
      <w:rPr>
        <w:b/>
        <w:bCs/>
      </w:rPr>
      <w:tblPr/>
      <w:tcPr>
        <w:tcBorders>
          <w:top w:val="double" w:sz="4" w:space="0" w:color="918485" w:themeColor="accent5"/>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6Colorful-Accent61">
    <w:name w:val="List Table 6 Colorful - Accent 61"/>
    <w:basedOn w:val="TableNormal"/>
    <w:uiPriority w:val="51"/>
    <w:rPr>
      <w:color w:val="634545" w:themeColor="accent6" w:themeShade="BF"/>
    </w:rPr>
    <w:tblPr>
      <w:tblBorders>
        <w:top w:val="single" w:sz="4" w:space="0" w:color="855D5D" w:themeColor="accent6"/>
        <w:bottom w:val="single" w:sz="4" w:space="0" w:color="855D5D" w:themeColor="accent6"/>
      </w:tblBorders>
    </w:tblPr>
    <w:tblStylePr w:type="firstRow">
      <w:rPr>
        <w:b/>
        <w:bCs/>
      </w:rPr>
      <w:tblPr/>
      <w:tcPr>
        <w:tcBorders>
          <w:bottom w:val="single" w:sz="4" w:space="0" w:color="855D5D" w:themeColor="accent6"/>
        </w:tcBorders>
      </w:tcPr>
    </w:tblStylePr>
    <w:tblStylePr w:type="lastRow">
      <w:rPr>
        <w:b/>
        <w:bCs/>
      </w:rPr>
      <w:tblPr/>
      <w:tcPr>
        <w:tcBorders>
          <w:top w:val="double" w:sz="4" w:space="0" w:color="855D5D" w:themeColor="accent6"/>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9D3511" w:themeColor="accent1" w:themeShade="BF"/>
    </w:rPr>
    <w:tblPr/>
    <w:tblStylePr w:type="firstRow">
      <w:rPr>
        <w:rFonts w:asciiTheme="majorHAnsi" w:eastAsiaTheme="majorEastAsia" w:hAnsiTheme="majorHAnsi" w:cstheme="majorBidi"/>
        <w:i/>
        <w:iCs/>
        <w:sz w:val="26"/>
      </w:rPr>
      <w:tblPr/>
      <w:tcPr>
        <w:tcBorders>
          <w:bottom w:val="single" w:sz="4" w:space="0" w:color="D34817"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D34817"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D34817"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D34817" w:themeColor="accent1"/>
        </w:tcBorders>
        <w:shd w:val="clear" w:color="auto" w:fill="FFFFFF" w:themeFill="background1"/>
      </w:tcPr>
    </w:tblStylePr>
    <w:tblStylePr w:type="band1Vert">
      <w:tblPr/>
      <w:tcPr>
        <w:shd w:val="clear" w:color="auto" w:fill="F9D8CD" w:themeFill="accent1" w:themeFillTint="33"/>
      </w:tcPr>
    </w:tblStylePr>
    <w:tblStylePr w:type="band1Horz">
      <w:tblPr/>
      <w:tcPr>
        <w:shd w:val="clear" w:color="auto" w:fill="F9D8CD"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732117" w:themeColor="accent2" w:themeShade="BF"/>
    </w:rPr>
    <w:tblPr/>
    <w:tblStylePr w:type="firstRow">
      <w:rPr>
        <w:rFonts w:asciiTheme="majorHAnsi" w:eastAsiaTheme="majorEastAsia" w:hAnsiTheme="majorHAnsi" w:cstheme="majorBidi"/>
        <w:i/>
        <w:iCs/>
        <w:sz w:val="26"/>
      </w:rPr>
      <w:tblPr/>
      <w:tcPr>
        <w:tcBorders>
          <w:bottom w:val="single" w:sz="4" w:space="0" w:color="9B2D1F"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B2D1F"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B2D1F"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B2D1F" w:themeColor="accent2"/>
        </w:tcBorders>
        <w:shd w:val="clear" w:color="auto" w:fill="FFFFFF" w:themeFill="background1"/>
      </w:tcPr>
    </w:tblStylePr>
    <w:tblStylePr w:type="band1Vert">
      <w:tblPr/>
      <w:tcPr>
        <w:shd w:val="clear" w:color="auto" w:fill="F4CDC8" w:themeFill="accent2" w:themeFillTint="33"/>
      </w:tcPr>
    </w:tblStylePr>
    <w:tblStylePr w:type="band1Horz">
      <w:tblPr/>
      <w:tcPr>
        <w:shd w:val="clear" w:color="auto" w:fill="F4CDC8"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7B6A4D" w:themeColor="accent3" w:themeShade="BF"/>
    </w:rPr>
    <w:tblPr/>
    <w:tblStylePr w:type="firstRow">
      <w:rPr>
        <w:rFonts w:asciiTheme="majorHAnsi" w:eastAsiaTheme="majorEastAsia" w:hAnsiTheme="majorHAnsi" w:cstheme="majorBidi"/>
        <w:i/>
        <w:iCs/>
        <w:sz w:val="26"/>
      </w:rPr>
      <w:tblPr/>
      <w:tcPr>
        <w:tcBorders>
          <w:bottom w:val="single" w:sz="4" w:space="0" w:color="A28E6A"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28E6A"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28E6A"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28E6A" w:themeColor="accent3"/>
        </w:tcBorders>
        <w:shd w:val="clear" w:color="auto" w:fill="FFFFFF" w:themeFill="background1"/>
      </w:tcPr>
    </w:tblStylePr>
    <w:tblStylePr w:type="band1Vert">
      <w:tblPr/>
      <w:tcPr>
        <w:shd w:val="clear" w:color="auto" w:fill="ECE8E1" w:themeFill="accent3" w:themeFillTint="33"/>
      </w:tcPr>
    </w:tblStylePr>
    <w:tblStylePr w:type="band1Horz">
      <w:tblPr/>
      <w:tcPr>
        <w:shd w:val="clear" w:color="auto" w:fill="ECE8E1"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6F493C" w:themeColor="accent4" w:themeShade="BF"/>
    </w:rPr>
    <w:tblPr/>
    <w:tblStylePr w:type="firstRow">
      <w:rPr>
        <w:rFonts w:asciiTheme="majorHAnsi" w:eastAsiaTheme="majorEastAsia" w:hAnsiTheme="majorHAnsi" w:cstheme="majorBidi"/>
        <w:i/>
        <w:iCs/>
        <w:sz w:val="26"/>
      </w:rPr>
      <w:tblPr/>
      <w:tcPr>
        <w:tcBorders>
          <w:bottom w:val="single" w:sz="4" w:space="0" w:color="956251"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56251"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56251"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56251" w:themeColor="accent4"/>
        </w:tcBorders>
        <w:shd w:val="clear" w:color="auto" w:fill="FFFFFF" w:themeFill="background1"/>
      </w:tcPr>
    </w:tblStylePr>
    <w:tblStylePr w:type="band1Vert">
      <w:tblPr/>
      <w:tcPr>
        <w:shd w:val="clear" w:color="auto" w:fill="EBDEDA" w:themeFill="accent4" w:themeFillTint="33"/>
      </w:tcPr>
    </w:tblStylePr>
    <w:tblStylePr w:type="band1Horz">
      <w:tblPr/>
      <w:tcPr>
        <w:shd w:val="clear" w:color="auto" w:fill="EBDEDA"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6D6262" w:themeColor="accent5" w:themeShade="BF"/>
    </w:rPr>
    <w:tblPr/>
    <w:tblStylePr w:type="firstRow">
      <w:rPr>
        <w:rFonts w:asciiTheme="majorHAnsi" w:eastAsiaTheme="majorEastAsia" w:hAnsiTheme="majorHAnsi" w:cstheme="majorBidi"/>
        <w:i/>
        <w:iCs/>
        <w:sz w:val="26"/>
      </w:rPr>
      <w:tblPr/>
      <w:tcPr>
        <w:tcBorders>
          <w:bottom w:val="single" w:sz="4" w:space="0" w:color="918485"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18485"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18485"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18485" w:themeColor="accent5"/>
        </w:tcBorders>
        <w:shd w:val="clear" w:color="auto" w:fill="FFFFFF" w:themeFill="background1"/>
      </w:tcPr>
    </w:tblStylePr>
    <w:tblStylePr w:type="band1Vert">
      <w:tblPr/>
      <w:tcPr>
        <w:shd w:val="clear" w:color="auto" w:fill="E9E6E6" w:themeFill="accent5" w:themeFillTint="33"/>
      </w:tcPr>
    </w:tblStylePr>
    <w:tblStylePr w:type="band1Horz">
      <w:tblPr/>
      <w:tcPr>
        <w:shd w:val="clear" w:color="auto" w:fill="E9E6E6"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634545" w:themeColor="accent6" w:themeShade="BF"/>
    </w:rPr>
    <w:tblPr/>
    <w:tblStylePr w:type="firstRow">
      <w:rPr>
        <w:rFonts w:asciiTheme="majorHAnsi" w:eastAsiaTheme="majorEastAsia" w:hAnsiTheme="majorHAnsi" w:cstheme="majorBidi"/>
        <w:i/>
        <w:iCs/>
        <w:sz w:val="26"/>
      </w:rPr>
      <w:tblPr/>
      <w:tcPr>
        <w:tcBorders>
          <w:bottom w:val="single" w:sz="4" w:space="0" w:color="855D5D"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55D5D"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55D5D"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55D5D" w:themeColor="accent6"/>
        </w:tcBorders>
        <w:shd w:val="clear" w:color="auto" w:fill="FFFFFF" w:themeFill="background1"/>
      </w:tcPr>
    </w:tblStylePr>
    <w:tblStylePr w:type="band1Vert">
      <w:tblPr/>
      <w:tcPr>
        <w:shd w:val="clear" w:color="auto" w:fill="E7DDDD" w:themeFill="accent6" w:themeFillTint="33"/>
      </w:tcPr>
    </w:tblStylePr>
    <w:tblStylePr w:type="band1Horz">
      <w:tblPr/>
      <w:tcPr>
        <w:shd w:val="clear" w:color="auto" w:fill="E7DDDD"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uiPriority w:val="1"/>
    <w:qFormat/>
    <w:rsid w:val="003B35E8"/>
    <w:pPr>
      <w:spacing w:after="0" w:line="240" w:lineRule="auto"/>
    </w:p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3B35E8"/>
    <w:rPr>
      <w:i/>
      <w:iCs/>
      <w:color w:val="000000" w:themeColor="text1"/>
    </w:rPr>
  </w:style>
  <w:style w:type="character" w:customStyle="1" w:styleId="QuoteChar">
    <w:name w:val="Quote Char"/>
    <w:basedOn w:val="DefaultParagraphFont"/>
    <w:link w:val="Quote"/>
    <w:uiPriority w:val="29"/>
    <w:rsid w:val="003B35E8"/>
    <w:rPr>
      <w:i/>
      <w:iCs/>
      <w:color w:val="000000" w:themeColor="text1"/>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3B35E8"/>
    <w:rPr>
      <w:rFonts w:asciiTheme="majorHAnsi" w:eastAsiaTheme="majorEastAsia" w:hAnsiTheme="majorHAnsi" w:cstheme="majorBidi"/>
      <w:i/>
      <w:iCs/>
      <w:color w:val="D34817" w:themeColor="accent1"/>
      <w:spacing w:val="15"/>
      <w:sz w:val="24"/>
      <w:szCs w:val="24"/>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val="0"/>
      <w:sz w:val="32"/>
    </w:rPr>
  </w:style>
  <w:style w:type="character" w:customStyle="1" w:styleId="UnresolvedMention1">
    <w:name w:val="Unresolved Mention1"/>
    <w:basedOn w:val="DefaultParagraphFont"/>
    <w:uiPriority w:val="99"/>
    <w:semiHidden/>
    <w:rPr>
      <w:color w:val="918485"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3B35E8"/>
    <w:rPr>
      <w:i/>
      <w:iCs/>
      <w:color w:val="808080" w:themeColor="text1" w:themeTint="7F"/>
    </w:rPr>
  </w:style>
  <w:style w:type="character" w:styleId="IntenseEmphasis">
    <w:name w:val="Intense Emphasis"/>
    <w:basedOn w:val="DefaultParagraphFont"/>
    <w:uiPriority w:val="21"/>
    <w:qFormat/>
    <w:rsid w:val="003B35E8"/>
    <w:rPr>
      <w:b/>
      <w:bCs/>
      <w:i/>
      <w:iCs/>
      <w:color w:val="D34817" w:themeColor="accent1"/>
    </w:rPr>
  </w:style>
  <w:style w:type="character" w:styleId="SubtleReference">
    <w:name w:val="Subtle Reference"/>
    <w:basedOn w:val="DefaultParagraphFont"/>
    <w:uiPriority w:val="31"/>
    <w:qFormat/>
    <w:rsid w:val="003B35E8"/>
    <w:rPr>
      <w:smallCaps/>
      <w:color w:val="9B2D1F" w:themeColor="accent2"/>
      <w:u w:val="single"/>
    </w:rPr>
  </w:style>
  <w:style w:type="character" w:styleId="IntenseReference">
    <w:name w:val="Intense Reference"/>
    <w:basedOn w:val="DefaultParagraphFont"/>
    <w:uiPriority w:val="32"/>
    <w:qFormat/>
    <w:rsid w:val="003B35E8"/>
    <w:rPr>
      <w:b/>
      <w:bCs/>
      <w:smallCaps/>
      <w:color w:val="9B2D1F" w:themeColor="accent2"/>
      <w:spacing w:val="5"/>
      <w:u w:val="single"/>
    </w:rPr>
  </w:style>
  <w:style w:type="character" w:styleId="BookTitle">
    <w:name w:val="Book Title"/>
    <w:basedOn w:val="DefaultParagraphFont"/>
    <w:uiPriority w:val="33"/>
    <w:qFormat/>
    <w:rsid w:val="003B35E8"/>
    <w:rPr>
      <w:b/>
      <w:bCs/>
      <w:smallCaps/>
      <w:spacing w:val="5"/>
    </w:rPr>
  </w:style>
  <w:style w:type="paragraph" w:styleId="TOCHeading">
    <w:name w:val="TOC Heading"/>
    <w:basedOn w:val="Heading1"/>
    <w:next w:val="Normal"/>
    <w:uiPriority w:val="39"/>
    <w:semiHidden/>
    <w:unhideWhenUsed/>
    <w:qFormat/>
    <w:rsid w:val="003B35E8"/>
    <w:pPr>
      <w:outlineLvl w:val="9"/>
    </w:pPr>
  </w:style>
  <w:style w:type="paragraph" w:customStyle="1" w:styleId="Standard">
    <w:name w:val="Standard"/>
    <w:rsid w:val="00A116AB"/>
    <w:pPr>
      <w:suppressAutoHyphens/>
      <w:autoSpaceDN w:val="0"/>
      <w:spacing w:after="0" w:line="240" w:lineRule="auto"/>
      <w:textAlignment w:val="baseline"/>
    </w:pPr>
    <w:rPr>
      <w:rFonts w:ascii="Gill Sans MT" w:eastAsia="Gill Sans MT" w:hAnsi="Gill Sans MT" w:cs="F"/>
      <w:color w:val="000000"/>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danieltupa1112@gmail.com"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tel:+1%20(325)%20249%207727" TargetMode="External"/><Relationship Id="rId17" Type="http://schemas.openxmlformats.org/officeDocument/2006/relationships/hyperlink" Target="https://www.linkedin.com/in/daniel-alexander-tupa" TargetMode="External"/><Relationship Id="rId2" Type="http://schemas.openxmlformats.org/officeDocument/2006/relationships/customXml" Target="../customXml/item2.xml"/><Relationship Id="rId16" Type="http://schemas.openxmlformats.org/officeDocument/2006/relationships/hyperlink" Target="mailto:danieltupa1112@gmail.com"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tel:+1%20(325)%20249%207727" TargetMode="External"/><Relationship Id="rId10" Type="http://schemas.openxmlformats.org/officeDocument/2006/relationships/footnotes" Target="footnotes.xml"/><Relationship Id="rId19" Type="http://schemas.openxmlformats.org/officeDocument/2006/relationships/glossaryDocument" Target="glossary/document.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linkedin.com/in/daniel-alexander-tupa"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F053C97ACF0841B8B72ADC9B40DC4616"/>
        <w:category>
          <w:name w:val="General"/>
          <w:gallery w:val="placeholder"/>
        </w:category>
        <w:types>
          <w:type w:val="bbPlcHdr"/>
        </w:types>
        <w:behaviors>
          <w:behavior w:val="content"/>
        </w:behaviors>
        <w:guid w:val="{8D4BA75B-EE8A-46E6-8AAE-5BFA2956131E}"/>
      </w:docPartPr>
      <w:docPartBody>
        <w:p w:rsidR="004A091D" w:rsidRDefault="008B5BA2" w:rsidP="008B5BA2">
          <w:pPr>
            <w:pStyle w:val="F053C97ACF0841B8B72ADC9B40DC4616"/>
          </w:pPr>
          <w:r>
            <w:t>Education</w:t>
          </w:r>
        </w:p>
      </w:docPartBody>
    </w:docPart>
    <w:docPart>
      <w:docPartPr>
        <w:name w:val="8768512D5C7D4D77BAF29AC891BE7CA3"/>
        <w:category>
          <w:name w:val="General"/>
          <w:gallery w:val="placeholder"/>
        </w:category>
        <w:types>
          <w:type w:val="bbPlcHdr"/>
        </w:types>
        <w:behaviors>
          <w:behavior w:val="content"/>
        </w:behaviors>
        <w:guid w:val="{1CAE1EFD-6ADE-49FD-8BAD-5E6C8CAF7545}"/>
      </w:docPartPr>
      <w:docPartBody>
        <w:p w:rsidR="004A091D" w:rsidRDefault="008B5BA2" w:rsidP="008B5BA2">
          <w:pPr>
            <w:pStyle w:val="8768512D5C7D4D77BAF29AC891BE7CA3"/>
          </w:pPr>
          <w:r>
            <w:t>Skills &amp; abilities</w:t>
          </w:r>
        </w:p>
      </w:docPartBody>
    </w:docPart>
  </w:docParts>
</w:glossaryDocument>
</file>

<file path=word/glossary/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C111F7" w:rsidRDefault="00C111F7">
      <w:pPr>
        <w:spacing w:line="240" w:lineRule="auto"/>
      </w:pPr>
      <w:r>
        <w:separator/>
      </w:r>
    </w:p>
  </w:endnote>
  <w:endnote w:type="continuationSeparator" w:id="0">
    <w:p w:rsidR="00C111F7" w:rsidRDefault="00C111F7">
      <w:pPr>
        <w:spacing w:line="240" w:lineRule="auto"/>
      </w:pPr>
      <w:r>
        <w:continuationSeparator/>
      </w:r>
    </w:p>
  </w:endnote>
</w:endnotes>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Light">
    <w:altName w:val="Calibri"/>
    <w:charset w:val="00"/>
    <w:family w:val="swiss"/>
    <w:pitch w:val="variable"/>
    <w:sig w:usb0="E00002FF" w:usb1="4000201F" w:usb2="08000029" w:usb3="00000000" w:csb0="000001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Gill Sans MT">
    <w:panose1 w:val="020B0502020104020203"/>
    <w:charset w:val="00"/>
    <w:family w:val="swiss"/>
    <w:pitch w:val="variable"/>
    <w:sig w:usb0="00000007" w:usb1="00000000" w:usb2="00000000" w:usb3="00000000" w:csb0="00000003" w:csb1="00000000"/>
  </w:font>
  <w:font w:name="F">
    <w:altName w:val="Calibri"/>
    <w:charset w:val="00"/>
    <w:family w:val="auto"/>
    <w:pitch w:val="variable"/>
  </w:font>
  <w:font w:name="Aptos Display">
    <w:charset w:val="00"/>
    <w:family w:val="swiss"/>
    <w:pitch w:val="variable"/>
    <w:sig w:usb0="20000287" w:usb1="00000003" w:usb2="00000000" w:usb3="00000000" w:csb0="0000019F" w:csb1="00000000"/>
  </w:font>
  <w:font w:name="Noto Sans SemiBold">
    <w:altName w:val="Calibri"/>
    <w:charset w:val="00"/>
    <w:family w:val="swiss"/>
    <w:pitch w:val="variable"/>
    <w:sig w:usb0="E00002FF" w:usb1="4000201F" w:usb2="08000029"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glossary/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C111F7" w:rsidRDefault="00C111F7">
      <w:pPr>
        <w:spacing w:after="0"/>
      </w:pPr>
      <w:r>
        <w:separator/>
      </w:r>
    </w:p>
  </w:footnote>
  <w:footnote w:type="continuationSeparator" w:id="0">
    <w:p w:rsidR="00C111F7" w:rsidRDefault="00C111F7">
      <w:pPr>
        <w:spacing w:after="0"/>
      </w:pPr>
      <w:r>
        <w:continuationSeparator/>
      </w:r>
    </w:p>
  </w:footnote>
</w:footnote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5CE3"/>
    <w:rsid w:val="0000654D"/>
    <w:rsid w:val="00010D31"/>
    <w:rsid w:val="00084B55"/>
    <w:rsid w:val="0008711D"/>
    <w:rsid w:val="00097EA5"/>
    <w:rsid w:val="000A269E"/>
    <w:rsid w:val="000A7307"/>
    <w:rsid w:val="00113E3B"/>
    <w:rsid w:val="00161801"/>
    <w:rsid w:val="00177F26"/>
    <w:rsid w:val="001D44C6"/>
    <w:rsid w:val="001D5263"/>
    <w:rsid w:val="001E63EF"/>
    <w:rsid w:val="00224763"/>
    <w:rsid w:val="00241170"/>
    <w:rsid w:val="002500B4"/>
    <w:rsid w:val="00251B7B"/>
    <w:rsid w:val="002C42E0"/>
    <w:rsid w:val="002D66E1"/>
    <w:rsid w:val="002F39C3"/>
    <w:rsid w:val="00301EEF"/>
    <w:rsid w:val="00377051"/>
    <w:rsid w:val="00385B54"/>
    <w:rsid w:val="003932DE"/>
    <w:rsid w:val="003A19BC"/>
    <w:rsid w:val="003D7C2C"/>
    <w:rsid w:val="00472835"/>
    <w:rsid w:val="00486BA4"/>
    <w:rsid w:val="004A091D"/>
    <w:rsid w:val="004A70A0"/>
    <w:rsid w:val="004F7528"/>
    <w:rsid w:val="00507F80"/>
    <w:rsid w:val="005106E1"/>
    <w:rsid w:val="00513E0E"/>
    <w:rsid w:val="005514D8"/>
    <w:rsid w:val="00557BE2"/>
    <w:rsid w:val="005A3D0C"/>
    <w:rsid w:val="005E4B9B"/>
    <w:rsid w:val="00621B2E"/>
    <w:rsid w:val="00637E13"/>
    <w:rsid w:val="006625AE"/>
    <w:rsid w:val="006628E9"/>
    <w:rsid w:val="006D52DF"/>
    <w:rsid w:val="006D63DE"/>
    <w:rsid w:val="006F2928"/>
    <w:rsid w:val="0075553D"/>
    <w:rsid w:val="007737D6"/>
    <w:rsid w:val="007757DA"/>
    <w:rsid w:val="007A3E38"/>
    <w:rsid w:val="007F3589"/>
    <w:rsid w:val="00812064"/>
    <w:rsid w:val="00812215"/>
    <w:rsid w:val="00814FB6"/>
    <w:rsid w:val="008169FF"/>
    <w:rsid w:val="00855E6E"/>
    <w:rsid w:val="00873DB1"/>
    <w:rsid w:val="00884B2D"/>
    <w:rsid w:val="008B02B4"/>
    <w:rsid w:val="008B5BA2"/>
    <w:rsid w:val="008C4861"/>
    <w:rsid w:val="008C67D5"/>
    <w:rsid w:val="008D2DED"/>
    <w:rsid w:val="008F56A4"/>
    <w:rsid w:val="009267C0"/>
    <w:rsid w:val="0093637B"/>
    <w:rsid w:val="0094229F"/>
    <w:rsid w:val="00977260"/>
    <w:rsid w:val="0099239A"/>
    <w:rsid w:val="009D05AC"/>
    <w:rsid w:val="009D59AD"/>
    <w:rsid w:val="009E5CE3"/>
    <w:rsid w:val="00A25ADF"/>
    <w:rsid w:val="00A42321"/>
    <w:rsid w:val="00A46D43"/>
    <w:rsid w:val="00A740C0"/>
    <w:rsid w:val="00AE01EA"/>
    <w:rsid w:val="00AF05C0"/>
    <w:rsid w:val="00AF56DC"/>
    <w:rsid w:val="00B76126"/>
    <w:rsid w:val="00BA3E6B"/>
    <w:rsid w:val="00BD4759"/>
    <w:rsid w:val="00C0774F"/>
    <w:rsid w:val="00C111F7"/>
    <w:rsid w:val="00C41750"/>
    <w:rsid w:val="00C654F1"/>
    <w:rsid w:val="00C75E7F"/>
    <w:rsid w:val="00C83B08"/>
    <w:rsid w:val="00C86CAB"/>
    <w:rsid w:val="00CA367D"/>
    <w:rsid w:val="00CA6DD8"/>
    <w:rsid w:val="00D1454F"/>
    <w:rsid w:val="00D224D0"/>
    <w:rsid w:val="00D25F35"/>
    <w:rsid w:val="00D27C0C"/>
    <w:rsid w:val="00DE2893"/>
    <w:rsid w:val="00E259A9"/>
    <w:rsid w:val="00E5254B"/>
    <w:rsid w:val="00E64D2B"/>
    <w:rsid w:val="00E74DE3"/>
    <w:rsid w:val="00ED69DC"/>
    <w:rsid w:val="00EE53DE"/>
    <w:rsid w:val="00F83DE6"/>
    <w:rsid w:val="00FD5E56"/>
    <w:rsid w:val="00FF0F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docDefaults>
  <w:latentStyles w:defLockedState="0" w:defUIPriority="99" w:defSemiHidden="0" w:defUnhideWhenUsed="0" w:defQFormat="0" w:count="376">
    <w:lsdException w:name="Normal" w:uiPriority="0" w:qFormat="1"/>
    <w:lsdException w:name="heading 1" w:semiHidden="1" w:unhideWhenUsed="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lsdException w:name="Emphasis"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kern w:val="2"/>
      <w:sz w:val="22"/>
      <w:szCs w:val="2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053C97ACF0841B8B72ADC9B40DC4616">
    <w:name w:val="F053C97ACF0841B8B72ADC9B40DC4616"/>
    <w:rsid w:val="008B5BA2"/>
    <w:pPr>
      <w:spacing w:after="160" w:line="259" w:lineRule="auto"/>
    </w:pPr>
    <w:rPr>
      <w:kern w:val="2"/>
      <w:sz w:val="22"/>
      <w:szCs w:val="22"/>
      <w14:ligatures w14:val="standardContextual"/>
    </w:rPr>
  </w:style>
  <w:style w:type="paragraph" w:customStyle="1" w:styleId="8768512D5C7D4D77BAF29AC891BE7CA3">
    <w:name w:val="8768512D5C7D4D77BAF29AC891BE7CA3"/>
    <w:rsid w:val="008B5BA2"/>
    <w:pPr>
      <w:spacing w:after="160" w:line="259" w:lineRule="auto"/>
    </w:pPr>
    <w:rPr>
      <w:kern w:val="2"/>
      <w:sz w:val="22"/>
      <w:szCs w:val="22"/>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theme/theme1.xml><?xml version="1.0" encoding="utf-8"?>
<a:theme xmlns:a="http://schemas.openxmlformats.org/drawingml/2006/main" name="Office Theme">
  <a:themeElements>
    <a:clrScheme name="Orange Red">
      <a:dk1>
        <a:sysClr val="windowText" lastClr="000000"/>
      </a:dk1>
      <a:lt1>
        <a:sysClr val="window" lastClr="FFFFFF"/>
      </a:lt1>
      <a:dk2>
        <a:srgbClr val="696464"/>
      </a:dk2>
      <a:lt2>
        <a:srgbClr val="E9E5DC"/>
      </a:lt2>
      <a:accent1>
        <a:srgbClr val="D34817"/>
      </a:accent1>
      <a:accent2>
        <a:srgbClr val="9B2D1F"/>
      </a:accent2>
      <a:accent3>
        <a:srgbClr val="A28E6A"/>
      </a:accent3>
      <a:accent4>
        <a:srgbClr val="956251"/>
      </a:accent4>
      <a:accent5>
        <a:srgbClr val="918485"/>
      </a:accent5>
      <a:accent6>
        <a:srgbClr val="855D5D"/>
      </a:accent6>
      <a:hlink>
        <a:srgbClr val="CC9900"/>
      </a:hlink>
      <a:folHlink>
        <a:srgbClr val="96A9A9"/>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2.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5.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52</TotalTime>
  <Pages>1</Pages>
  <Words>90</Words>
  <Characters>519</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111</cp:revision>
  <dcterms:created xsi:type="dcterms:W3CDTF">2024-05-26T21:25:00Z</dcterms:created>
  <dcterms:modified xsi:type="dcterms:W3CDTF">2026-04-06T17:11:00Z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