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Backend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and innovative software engineer with over 10 years of experience in developing secure and scalable backend systems. Proficient in designing automation workflows and proficient in PostgreSQL, CI/CD methodologies, and API design. Eager to contribute to cross-functional teams while leveraging extensive knowledge of modern technologies and best practices.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Elixir, Python, JavaScript, Ruby, 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</w:t>
      </w:r>
      <w:r w:rsidRPr="003B35E8">
        <w:rPr>
          <w:rFonts w:ascii="Aptos Display" w:eastAsia="Arial" w:hAnsi="Aptos Display" w:cs="Arial"/>
          <w:bCs/>
        </w:rPr>
        <w:t xml:space="preserve">: Phoenix, Express.js, Django, Ruby on Rails, Spring Boot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MySQL, MongoDB, Redis, Cassandra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Tools</w:t>
      </w:r>
      <w:r w:rsidRPr="003B35E8">
        <w:rPr>
          <w:rFonts w:ascii="Aptos Display" w:eastAsia="Arial" w:hAnsi="Aptos Display" w:cs="Arial"/>
          <w:bCs/>
        </w:rPr>
        <w:t xml:space="preserve">: Docker, Kubernetes, AWS, Jenkins, GitLab CI/CD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Technologies</w:t>
      </w:r>
      <w:r w:rsidRPr="003B35E8">
        <w:rPr>
          <w:rFonts w:ascii="Aptos Display" w:eastAsia="Arial" w:hAnsi="Aptos Display" w:cs="Arial"/>
          <w:bCs/>
        </w:rPr>
        <w:t xml:space="preserve">: React, Next.js, Vue.js, Angular, HTML/CSS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 &amp; Project Management</w:t>
      </w:r>
      <w:r w:rsidRPr="003B35E8">
        <w:rPr>
          <w:rFonts w:ascii="Aptos Display" w:eastAsia="Arial" w:hAnsi="Aptos Display" w:cs="Arial"/>
          <w:bCs/>
        </w:rPr>
        <w:t xml:space="preserve">: GitHub, GitLab, JIRA, Confluence, Trello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Backend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backend services using </w:t>
      </w:r>
      <w:r w:rsidRPr="003B35E8">
        <w:rPr>
          <w:rFonts w:ascii="Aptos Display" w:hAnsi="Aptos Display"/>
          <w:b/>
          <w:bCs/>
        </w:rPr>
        <w:t xml:space="preserve">Elixir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Phoenix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implementing secure and scalable APIs for various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automation workflows to enhance system performance and reliability, utilizing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with </w:t>
      </w:r>
      <w:r w:rsidRPr="003B35E8">
        <w:rPr>
          <w:rFonts w:ascii="Aptos Display" w:hAnsi="Aptos Display"/>
          <w:b/>
          <w:bCs/>
        </w:rPr>
        <w:t xml:space="preserve">GitLab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database schemas and optimized queries in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availability and disaster recovery for critical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actively in cross-functional team initiatives, providing insights to improve product features and enhance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complex data models and business logic, resulting in improved data integrity and uptime across products.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troubleshooting and resolving critical technical issues, applying </w:t>
      </w:r>
      <w:r w:rsidRPr="003B35E8">
        <w:rPr>
          <w:rFonts w:ascii="Aptos Display" w:hAnsi="Aptos Display"/>
          <w:b/>
          <w:bCs/>
        </w:rPr>
        <w:t xml:space="preserve">systems thinking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holistic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engineers, sharing knowledge about best practices in backend development and system architecture.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regular code reviews, improving code quality and team performance by providing constructive feedback.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frontend teams to integrate API endpoints into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Next.js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applications, ensuring seamless user experiences.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to develop cloud-based applications, applying best practices for security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deployment processes, achieving more frequent releases through automation and orchestration in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Researched and implemented new technologies, contributing to the technology stack and enhancing collaborative development efforts.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involved in continuous improvement initiatives, proposing enhancements to backend architecture and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Defined and documented specifications for system features, leveraging best practices in API design and implementation.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industry-standard tools for monitoring and maintaining system performance, ensuring operational excellence across platforms.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Mid-Level Backend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backend development projects using </w:t>
      </w:r>
      <w:r w:rsidRPr="003B35E8">
        <w:rPr>
          <w:rFonts w:ascii="Aptos Display" w:hAnsi="Aptos Display"/>
          <w:b/>
          <w:bCs/>
        </w:rPr>
        <w:t xml:space="preserve">Elixir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Phoenix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developing RESTful APIs for seamless integration.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DevOps teams to implement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using </w:t>
      </w:r>
      <w:r w:rsidRPr="003B35E8">
        <w:rPr>
          <w:rFonts w:ascii="Aptos Display" w:hAnsi="Aptos Display"/>
          <w:b/>
          <w:bCs/>
        </w:rPr>
        <w:t xml:space="preserve">GitLab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continuous integration and 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efficient SQL queries and designed database models within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application requirements.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development methodologies, attending sprint planning and retrospective meetings to enhance team dynamics.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designing and implementing microservices architecture to improve application scalability and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unit and integration tests to ensure code quality and reliability in collaboration with QA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Analyzed system performance and contributed to refining existing features based on user feedback and analytics.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of applications, simplifying deployment processes and enhancing reproducibility.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optimized software workflow automation to streamline development and deployment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in implementing best practices for coding and deployment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JIRA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and APIs to enhance product offerings and user engaging experiences.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utility scripts for performance monitoring and enhanced application diagnostics.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basic web applications using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Express.js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foundational knowledge in backend 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maintaining and querying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databases to store and retrieve application data securely and efficiently.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coding standards initiatives, ensuring clean and maintainable code through peer reviews.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front-end development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basic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enhance user interfaces for dynamic web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simple automation scripts to assist with build processes and deployment workflows.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maintaining project documentation using </w:t>
      </w:r>
      <w:r w:rsidRPr="003B35E8">
        <w:rPr>
          <w:rFonts w:ascii="Aptos Display" w:hAnsi="Aptos Display" w:cs="Noto Sans Light"/>
          <w:b/>
          <w:bCs/>
        </w:rPr>
        <w:t xml:space="preserve">Confluence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clarity and best practices across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cross-functional teams to develop initial project prototypes and proof-of-concept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Gaining experience with version control systems, managing codebases effectively using </w:t>
      </w:r>
      <w:r w:rsidRPr="003B35E8">
        <w:rPr>
          <w:rFonts w:ascii="Aptos Display" w:hAnsi="Aptos Display" w:cs="Noto Sans Light"/>
          <w:b/>
          <w:bCs/>
        </w:rPr>
        <w:t xml:space="preserve">GitHub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following collaborative workflows.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Attended training sessions on emerging technologies and frameworks to continuously enhance technical skills.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team in troubleshooting and resolving basic technical issues related to software and database performance.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