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88D303D"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6EECD5CB" w:rsidR="008E75E3" w:rsidRPr="00A43985" w:rsidRDefault="00701B9F" w:rsidP="008E75E3">
                      <w:pPr>
                        <w:widowControl w:val="0"/>
                        <w:spacing w:after="0"/>
                        <w:jc w:val="right"/>
                        <w:rPr>
                          <w:rFonts w:ascii="Aptos Display" w:hAnsi="Aptos Display"/>
                        </w:rPr>
                      </w:pPr>
                      <w:r w:rsidRPr="00701B9F">
                        <w:rPr>
                          <w:rFonts w:ascii="Aptos Display" w:hAnsi="Aptos Display"/>
                        </w:rPr>
                        <w:t>Austin, TX 78723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3B35E8" w:rsidRPr="003B35E8">
        <w:t xml:space="preserve"> </w:t>
      </w:r>
      <w:r w:rsidR="00701B9F" w:rsidRPr="00701B9F">
        <w:rPr>
          <w:rFonts w:ascii="Aptos Display" w:hAnsi="Aptos Display"/>
        </w:rPr>
        <w:t>John Yeglinski</w:t>
      </w:r>
      <w:r w:rsidR="008E75E3" w:rsidRPr="003B35E8">
        <w:rPr>
          <w:rFonts w:ascii="Aptos Display" w:hAnsi="Aptos Display"/>
        </w:rPr>
        <w:t xml:space="preserve"> </w:t>
      </w:r>
    </w:p>
    <w:p w14:paraId="2365A0B5" w14:textId="2E460C4C"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Backend Engineer</w:t>
      </w:r>
      <w:r w:rsidR="00DC278C" w:rsidRPr="003B35E8">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Dedicated Backend Engineer with over 10 years of extensive experience in designing, developing, and maintaining high-performance backend systems and RESTful APIs in a SaaS environment. Proficient in Java, Python, and skilled in building scalable microservices and backend solutions that enhance security resilience across diverse infrastructures. Strong expertise in cloud services, particularly with AWS, and a solid focus on system reliability and performance optimization.</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Java, Python, Go, Node.js, 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Web Frameworks</w:t>
      </w:r>
      <w:r w:rsidRPr="003B35E8">
        <w:rPr>
          <w:rFonts w:ascii="Aptos Display" w:eastAsia="Arial" w:hAnsi="Aptos Display" w:cs="Arial"/>
          <w:bCs/>
        </w:rPr>
        <w:t xml:space="preserve">: Spring Boot, Django, Flask, Express.js, ASP.NET Core</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MongoDB, DynamoDB, MySQL, PostgreSQL, Neo4j</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and Containers</w:t>
      </w:r>
      <w:r w:rsidRPr="003B35E8">
        <w:rPr>
          <w:rFonts w:ascii="Aptos Display" w:eastAsia="Arial" w:hAnsi="Aptos Display" w:cs="Arial"/>
          <w:bCs/>
        </w:rPr>
        <w:t xml:space="preserve">: Docker, Kubernetes, Jenkins, Git, Terraform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Architecture and Design</w:t>
      </w:r>
      <w:r w:rsidRPr="003B35E8">
        <w:rPr>
          <w:rFonts w:ascii="Aptos Display" w:eastAsia="Arial" w:hAnsi="Aptos Display" w:cs="Arial"/>
          <w:bCs/>
        </w:rPr>
        <w:t xml:space="preserve">: Microservices, RESTful APIs, Event-Driven Architecture, Serverless Architecture, CQRS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EC2, AWS S3, AWS Lambda, AWS RDS, AWS CloudFormation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and Monitoring</w:t>
      </w:r>
      <w:r w:rsidRPr="003B35E8">
        <w:rPr>
          <w:rFonts w:ascii="Aptos Display" w:eastAsia="Arial" w:hAnsi="Aptos Display" w:cs="Arial"/>
          <w:bCs/>
        </w:rPr>
        <w:t xml:space="preserve">: JUnit, Mockito, Prometheus, Grafana, ELK Stack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Security Concepts</w:t>
      </w:r>
      <w:r w:rsidRPr="003B35E8">
        <w:rPr>
          <w:rFonts w:ascii="Aptos Display" w:eastAsia="Arial" w:hAnsi="Aptos Display" w:cs="Arial"/>
          <w:bCs/>
        </w:rPr>
        <w:t xml:space="preserve">: OWASP, Penetration Testing, Network Security, Data Encryption, Security Protocols</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134656CF"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Backend Engineer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highly efficient backend services for automated security validation platforms utilizing </w:t>
      </w:r>
      <w:r w:rsidRPr="003B35E8">
        <w:rPr>
          <w:rFonts w:ascii="Aptos Display" w:hAnsi="Aptos Display"/>
          <w:b/>
          <w:bCs/>
        </w:rPr>
        <w:t xml:space="preserve">Java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Spring Boot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 to support enterprise-scale operations in a SaaS environment.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and maintained RESTful APIs, improving data accessibility and service utilization across multiple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Built and optimized microservices architectures to facilitate seamless integration and enhance system performance, employing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 orchestration.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including frontend engineers and product managers, to deliver cohesive solutions adhering to industry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Integrated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cloud services, such as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optimize resource allocation and system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code reviews and provided constructive feedback to ensure adherence to clean coding standards and best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Experimented with </w:t>
      </w:r>
      <w:r w:rsidRPr="003B35E8">
        <w:rPr>
          <w:rFonts w:ascii="Aptos Display" w:hAnsi="Aptos Display"/>
          <w:b/>
          <w:bCs/>
        </w:rPr>
        <w:t xml:space="preserve">NoSQL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like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Neo4j</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achieving high availability and performance using efficient data models.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automated testing procedures using </w:t>
      </w:r>
      <w:r w:rsidRPr="003B35E8">
        <w:rPr>
          <w:rFonts w:ascii="Aptos Display" w:hAnsi="Aptos Display"/>
          <w:b/>
          <w:bCs/>
        </w:rPr>
        <w:t xml:space="preserve">JUnit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Mockito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bolstering system reliability through continuous testing.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architectural discussions involving </w:t>
      </w:r>
      <w:r w:rsidRPr="003B35E8">
        <w:rPr>
          <w:rFonts w:ascii="Aptos Display" w:hAnsi="Aptos Display"/>
          <w:b/>
          <w:bCs/>
        </w:rPr>
        <w:t xml:space="preserve">microservices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RESTful 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design to elevate product functionality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Troubleshot complex production issues, analyzing logs and data metrics through tools such as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Grafana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enhance performance.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Continuously improved system reliability through rigorous testing and proactive issue resolution.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Agile methodologies to ensure timely delivery of project milestones and feature enhancements.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technical debt management and system refactoring to ensure progressive architecture evolution.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security best practices in development, aligning with </w:t>
      </w:r>
      <w:r w:rsidRPr="003B35E8">
        <w:rPr>
          <w:rFonts w:ascii="Aptos Display" w:hAnsi="Aptos Display"/>
          <w:b/>
          <w:bCs/>
        </w:rPr>
        <w:t xml:space="preserve">OWASP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principles to safeguard sensitive data.</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system designs and API integrations comprehensively for future reference and team alignment.</w:t>
      </w:r>
    </w:p>
    <w:p w14:paraId="3096CBFD" w14:textId="7C92532F" w:rsidR="00440687" w:rsidRPr="003B35E8" w:rsidRDefault="002448DD" w:rsidP="00351354">
      <w:pPr>
        <w:pStyle w:val="Heading2"/>
        <w:rPr>
          <w:rFonts w:ascii="Aptos Display" w:hAnsi="Aptos Display" w:cs="Noto Sans Light"/>
          <w:b w:val="0"/>
          <w:i/>
          <w:iCs/>
        </w:rPr>
      </w:pPr>
      <w:bookmarkStart w:id="3" w:name="_Hlk167719791"/>
      <w:r>
        <w:rPr>
          <w:rFonts w:ascii="Aptos Display" w:hAnsi="Aptos Display"/>
          <w:b w:val="0"/>
        </w:rPr>
        <w:t>Software Engineer</w:t>
      </w:r>
      <w:r w:rsidR="00440687" w:rsidRPr="003B35E8">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Spearheaded the design and implementation of backend systems for various security-driven web applications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Django</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frameworks.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implemented highly effective </w:t>
      </w:r>
      <w:r w:rsidRPr="003B35E8">
        <w:rPr>
          <w:rFonts w:ascii="Aptos Display" w:hAnsi="Aptos Display"/>
          <w:b/>
          <w:bCs/>
        </w:rPr>
        <w:t xml:space="preserve">RESTful APIs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that facilitated integration with third-party services and internal applications, enhancing overall functionality.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AWS 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serverless architecture, minimizing operational costs and increasing system performance under variable load conditions.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Executed efficient database management via </w:t>
      </w:r>
      <w:r w:rsidRPr="003B35E8">
        <w:rPr>
          <w:rFonts w:ascii="Aptos Display" w:hAnsi="Aptos Display"/>
          <w:b/>
          <w:bCs/>
        </w:rPr>
        <w:t xml:space="preserve">MySQL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optimizing query performance and data retrieval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Quality Assurance teams to develop extensive test cases and automated testing suites, increasing operational efficiency and reliability of delivered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system monitoring and performance tuning using </w:t>
      </w:r>
      <w:r w:rsidRPr="003B35E8">
        <w:rPr>
          <w:rFonts w:ascii="Aptos Display" w:hAnsi="Aptos Display"/>
          <w:b/>
          <w:bCs/>
        </w:rPr>
        <w:t xml:space="preserve">ELK Stack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Prometheus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enabling predictive analytics and proactive issue resolution.</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Incorporated feedback from code reviews to identify weaknesses and incrementally improve application performance and code quality.</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team scrums and Agile ceremonies, fostering a collaborative environment focused on delivering high-quality software solutions.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Enhanced container management practices with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deployment strategies through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streamlining CI/CD processes.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security features in accordance with </w:t>
      </w:r>
      <w:r w:rsidRPr="003B35E8">
        <w:rPr>
          <w:rFonts w:ascii="Aptos Display" w:hAnsi="Aptos Display"/>
          <w:b/>
          <w:bCs/>
        </w:rPr>
        <w:t xml:space="preserve">OWASP</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guidelines to secure applications against prevalent threats and vulnerabilities.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Responsible for integrating third-party </w:t>
      </w:r>
      <w:r w:rsidRPr="003B35E8">
        <w:rPr>
          <w:rFonts w:ascii="Aptos Display" w:hAnsi="Aptos Display"/>
          <w:b/>
          <w:bCs/>
        </w:rPr>
        <w:t xml:space="preserve">social authentication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within applications, ensuring seamless user experience and security compliance.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documentation and tutorials for internal knowledge sharing and onboarding new team members.</w:t>
      </w:r>
    </w:p>
    <w:p w14:paraId="48DE6E2C" w14:textId="43658233" w:rsidR="00440687" w:rsidRPr="003B35E8" w:rsidRDefault="002448DD" w:rsidP="000F5D8F">
      <w:pPr>
        <w:pStyle w:val="Heading2"/>
        <w:rPr>
          <w:rFonts w:ascii="Aptos Display" w:hAnsi="Aptos Display" w:cs="Noto Sans Light"/>
          <w:b w:val="0"/>
          <w:i/>
          <w:iCs/>
        </w:rPr>
      </w:pPr>
      <w:r>
        <w:rPr>
          <w:rFonts w:ascii="Aptos Display" w:hAnsi="Aptos Display"/>
          <w:b w:val="0"/>
        </w:rPr>
        <w:t>Software Developer</w:t>
      </w:r>
      <w:r w:rsidR="00440687" w:rsidRPr="003B35E8">
        <w:rPr>
          <w:rFonts w:ascii="Aptos Display" w:hAnsi="Aptos Display"/>
          <w:b w:val="0"/>
        </w:rPr>
        <w:t xml:space="preserve"> </w:t>
      </w:r>
      <w:r w:rsidR="00084DE5" w:rsidRPr="003B35E8">
        <w:rPr>
          <w:rFonts w:ascii="Aptos Display" w:hAnsi="Aptos Display" w:cs="Noto Sans Light"/>
          <w:b w:val="0"/>
        </w:rPr>
        <w:t>At</w:t>
      </w:r>
      <w:r w:rsidR="00084DE5" w:rsidRPr="003B35E8">
        <w:rPr>
          <w:rFonts w:ascii="Aptos Display" w:hAnsi="Aptos Display"/>
          <w:b w:val="0"/>
        </w:rPr>
        <w:t xml:space="preserve"> </w:t>
      </w:r>
      <w:r w:rsidR="00241A31" w:rsidRPr="00241A31">
        <w:rPr>
          <w:rFonts w:ascii="Aptos Display" w:hAnsi="Aptos Display"/>
          <w:b w:val="0"/>
        </w:rPr>
        <w:t>ParallelStaff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effectively to the development of backend services for web applications using </w:t>
      </w:r>
      <w:r w:rsidRPr="003B35E8">
        <w:rPr>
          <w:rFonts w:ascii="Aptos Display" w:hAnsi="Aptos Display" w:cs="Noto Sans Light"/>
          <w:b/>
          <w:bCs/>
        </w:rPr>
        <w:t xml:space="preserve">Java</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Spring</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 in an Agile setting.</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and maintained </w:t>
      </w:r>
      <w:r w:rsidRPr="003B35E8">
        <w:rPr>
          <w:rFonts w:ascii="Aptos Display" w:hAnsi="Aptos Display" w:cs="Noto Sans Light"/>
          <w:b/>
          <w:bCs/>
        </w:rPr>
        <w:t xml:space="preserve">RESTful APIs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focusing on scalability and high performance under concurrent user access scenarios.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Collaborated closely with front-end teams to provide optimal data flow and system integration for web applications.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the migration of monolithic applications to a microservices architecture, significantly improving maintainability and deployment speed.</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writing complex SQL queries for data analytics and reporting using </w:t>
      </w:r>
      <w:r w:rsidRPr="003B35E8">
        <w:rPr>
          <w:rFonts w:ascii="Aptos Display" w:hAnsi="Aptos Display" w:cs="Noto Sans Light"/>
          <w:b/>
          <w:bCs/>
        </w:rPr>
        <w:t xml:space="preserve">MySQL</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optimizing them for minimal execution time.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Maintained code quality and consistency via continuous integration processes with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Jenkins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ensuring reliable software delivery.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Performed troubleshooting and debugging measures to identify bottlenecks and optimize application performance.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Developed algorithms and libraries for data processing services, enhancing system capabilities and efficiency.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Executed containerization of applications using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facilitating easier deployments and environment consistency.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Engaged in developing feature enhancements based on user feedback, fostering a user-centered approach in software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code reviews, consistently ensuring the quality and maintainability of coding practices implemented within the team.</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1D453F" w14:textId="77777777" w:rsidR="00170507" w:rsidRDefault="00170507">
      <w:pPr>
        <w:spacing w:after="0"/>
      </w:pPr>
      <w:r>
        <w:separator/>
      </w:r>
    </w:p>
  </w:endnote>
  <w:endnote w:type="continuationSeparator" w:id="0">
    <w:p w14:paraId="2B318661" w14:textId="77777777" w:rsidR="00170507" w:rsidRDefault="00170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5D9505" w14:textId="77777777" w:rsidR="00170507" w:rsidRDefault="00170507">
      <w:pPr>
        <w:spacing w:after="0"/>
      </w:pPr>
      <w:r>
        <w:separator/>
      </w:r>
    </w:p>
  </w:footnote>
  <w:footnote w:type="continuationSeparator" w:id="0">
    <w:p w14:paraId="7A1760F0" w14:textId="77777777" w:rsidR="00170507" w:rsidRDefault="00170507">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42ED"/>
    <w:rsid w:val="00557654"/>
    <w:rsid w:val="00557BE2"/>
    <w:rsid w:val="005665F4"/>
    <w:rsid w:val="005711C3"/>
    <w:rsid w:val="00581E60"/>
    <w:rsid w:val="00582E2D"/>
    <w:rsid w:val="00593E21"/>
    <w:rsid w:val="00594AF9"/>
    <w:rsid w:val="005963F3"/>
    <w:rsid w:val="005A1CE4"/>
    <w:rsid w:val="005A29F5"/>
    <w:rsid w:val="005A77FC"/>
    <w:rsid w:val="005A7D8A"/>
    <w:rsid w:val="005B410F"/>
    <w:rsid w:val="005C2BF4"/>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111F7" w:rsidRDefault="00C111F7">
      <w:pPr>
        <w:spacing w:line="240" w:lineRule="auto"/>
      </w:pPr>
      <w:r>
        <w:separator/>
      </w:r>
    </w:p>
  </w:endnote>
  <w:endnote w:type="continuationSeparator" w:id="0">
    <w:p w:rsidR="00C111F7" w:rsidRDefault="00C111F7">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111F7" w:rsidRDefault="00C111F7">
      <w:pPr>
        <w:spacing w:after="0"/>
      </w:pPr>
      <w:r>
        <w:separator/>
      </w:r>
    </w:p>
  </w:footnote>
  <w:footnote w:type="continuationSeparator" w:id="0">
    <w:p w:rsidR="00C111F7" w:rsidRDefault="00C111F7">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E2893"/>
    <w:rsid w:val="00E259A9"/>
    <w:rsid w:val="00E5254B"/>
    <w:rsid w:val="00E64D2B"/>
    <w:rsid w:val="00E74DE3"/>
    <w:rsid w:val="00ED69DC"/>
    <w:rsid w:val="00EE53DE"/>
    <w:rsid w:val="00F83DE6"/>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52</TotalTime>
  <Pages>1</Pages>
  <Words>90</Words>
  <Characters>519</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111</cp:revision>
  <dcterms:created xsi:type="dcterms:W3CDTF">2024-05-26T21:25:00Z</dcterms:created>
  <dcterms:modified xsi:type="dcterms:W3CDTF">2026-04-06T17:11:00Z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