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Backend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Backend Developer with over 10 years of expertise in designing and developing scalable applications and APIs. Adept in PHP, JavaScript, and MySQL, with a strong focus on microservices architecture and modern deployment practices. Proven track record in delivering high-quality code and optimizing performance in fast-paced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PHP, JavaScript, NodeJS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Laravel, Express.js, CodeIgniter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MySQL, MongoDB, PostgreSQL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Architecture</w:t>
      </w:r>
      <w:r w:rsidRPr="003B35E8">
        <w:rPr>
          <w:rFonts w:ascii="Aptos Display" w:eastAsia="Arial" w:hAnsi="Aptos Display" w:cs="Arial"/>
          <w:bCs/>
        </w:rPr>
        <w:t xml:space="preserve">: Microservices, REST APIs, GraphQL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Tools</w:t>
      </w:r>
      <w:r w:rsidRPr="003B35E8">
        <w:rPr>
          <w:rFonts w:ascii="Aptos Display" w:eastAsia="Arial" w:hAnsi="Aptos Display" w:cs="Arial"/>
          <w:bCs/>
        </w:rPr>
        <w:t xml:space="preserve">: Docker, Kubernetes,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</w:t>
      </w:r>
      <w:r w:rsidRPr="003B35E8">
        <w:rPr>
          <w:rFonts w:ascii="Aptos Display" w:eastAsia="Arial" w:hAnsi="Aptos Display" w:cs="Arial"/>
          <w:bCs/>
        </w:rPr>
        <w:t xml:space="preserve">: JUnit, PHPUnit, Mocha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Agile Methodologies</w:t>
      </w:r>
      <w:r w:rsidRPr="003B35E8">
        <w:rPr>
          <w:rFonts w:ascii="Aptos Display" w:eastAsia="Arial" w:hAnsi="Aptos Display" w:cs="Arial"/>
          <w:bCs/>
        </w:rPr>
        <w:t xml:space="preserve">: Scrum, Kanban, Agile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</w:t>
      </w:r>
      <w:r w:rsidRPr="003B35E8">
        <w:rPr>
          <w:rFonts w:ascii="Aptos Display" w:eastAsia="Arial" w:hAnsi="Aptos Display" w:cs="Arial"/>
          <w:bCs/>
        </w:rPr>
        <w:t xml:space="preserve">: Git, GitHub, Bitbucket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Azure, GCP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Backend Developer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modular and reusable code using </w:t>
      </w:r>
      <w:r w:rsidRPr="003B35E8">
        <w:rPr>
          <w:rFonts w:ascii="Aptos Display" w:hAnsi="Aptos Display"/>
          <w:b/>
          <w:bCs/>
        </w:rPr>
        <w:t xml:space="preserve">PHP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Laravel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application efficiency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integration with frontend applications and third-party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an Agile environment to deliver high-quality software solutions through iterative development and continuous feedback loops.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and orchestration of microservices, simplifying deployment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deployment pipelines using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tools, automating the testing and deployment of applications for quicker releases.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Performed rigorous automated testing with </w:t>
      </w:r>
      <w:r w:rsidRPr="003B35E8">
        <w:rPr>
          <w:rFonts w:ascii="Aptos Display" w:hAnsi="Aptos Display"/>
          <w:b/>
          <w:bCs/>
        </w:rPr>
        <w:t xml:space="preserve">PHPUnit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code reliability and catch defects early in the development cycle.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database queries in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application performance and reduce load times significantly.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NoSQL storage solutions to support flexible and schema-less data models.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solutions in </w:t>
      </w:r>
      <w:r w:rsidRPr="003B35E8">
        <w:rPr>
          <w:rFonts w:ascii="Aptos Display" w:hAnsi="Aptos Display"/>
          <w:b/>
          <w:bCs/>
        </w:rPr>
        <w:t xml:space="preserve">NodeJS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real-time data processing and enhance server-side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provided mentorship to junior developers, fostering a culture of knowledge sharing and continuous improvement.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stakeholders to gather requirements and translate them into technical specifications for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comprehensive documentation of APIs and system architectures to support onboarding and future development efforts.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research on emerging technologies to evaluate their applicability and potential benefits for the team and projects.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Advanced the technical stack by proposing innovative tools and frameworks that aligned with the company’s growth strategy.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cross-team collaborations to drive successful outcomes in project delivery, working with both internal and external partners.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Backend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backend development of high-traffic applications using </w:t>
      </w:r>
      <w:r w:rsidRPr="003B35E8">
        <w:rPr>
          <w:rFonts w:ascii="Aptos Display" w:hAnsi="Aptos Display"/>
          <w:b/>
          <w:bCs/>
        </w:rPr>
        <w:t xml:space="preserve">PHP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performance optimizations and code refactoring.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various application features, ensuring proper documentation and support for frontend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automated testing using </w:t>
      </w:r>
      <w:r w:rsidRPr="003B35E8">
        <w:rPr>
          <w:rFonts w:ascii="Aptos Display" w:hAnsi="Aptos Display"/>
          <w:b/>
          <w:bCs/>
        </w:rPr>
        <w:t xml:space="preserve">PHPUnit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high coverage and reliability across the codebase.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frontend developers to integrate UI components with backend logic using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and libraries.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consistent development environments and streamlined workflows.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ceremonies, contributing to sprint planning and retrospective meetings for continuous improvement.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and optimized SQL queries for database operations, improving loading times and application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peer code reviews, delivering constructive feedback and maintaining code quality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deployment process using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tools, ensuring seamless transition from development to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monitoring and logging solutions for debugging and performance analysis of running applications. 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Backend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PHP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a team-oriented environment, focusing on backend functionalities.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migration of legacy systems to modern </w:t>
      </w:r>
      <w:r w:rsidRPr="003B35E8">
        <w:rPr>
          <w:rFonts w:ascii="Aptos Display" w:hAnsi="Aptos Display" w:cs="Noto Sans Light"/>
          <w:b/>
          <w:bCs/>
        </w:rPr>
        <w:t xml:space="preserve">Laravel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frameworks, improving maintainability and scalability.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design and development of </w:t>
      </w:r>
      <w:r w:rsidRPr="003B35E8">
        <w:rPr>
          <w:rFonts w:ascii="Aptos Display" w:hAnsi="Aptos Display" w:cs="Noto Sans Light"/>
          <w:b/>
          <w:bCs/>
        </w:rPr>
        <w:t xml:space="preserve">REST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they met project requirements and coding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Wrote various database scripts and maintained existing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database systems, ensuring data integrity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best practices for code versioning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actively participating in collaborative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 testing frameworks like </w:t>
      </w:r>
      <w:r w:rsidRPr="003B35E8">
        <w:rPr>
          <w:rFonts w:ascii="Aptos Display" w:hAnsi="Aptos Display" w:cs="Noto Sans Light"/>
          <w:b/>
          <w:bCs/>
        </w:rPr>
        <w:t xml:space="preserve">PHPUnit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validate developed features and ensure quality before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daily stand-ups and Agile processes, aiding in project visibility and team cohesion.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Provided assistance in troubleshooting and debugging applications under the guidance of senior developers.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Gathered requirements and translated them into actionable tasks for the development team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Continued to learn about containerization and deployment practices observing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Kubernetes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production environments.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