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Dynamic Senior Applications Engineer with over 10 years of experience in developing robust applications and solutions for various technologies. Proven expertise in frontend and backend development, strong knowledge in modern web frameworks and cloud platforms, and a commitment to delivering high-quality software solutions.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Frontend Development</w:t>
      </w:r>
      <w:r w:rsidRPr="003B35E8">
        <w:rPr>
          <w:rFonts w:ascii="Aptos Display" w:eastAsia="Arial" w:hAnsi="Aptos Display" w:cs="Arial"/>
          <w:bCs/>
        </w:rPr>
        <w:t xml:space="preserve">: React, JavaScript, HTML, CSS, Angular, Svelte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Backend Development</w:t>
      </w:r>
      <w:r w:rsidRPr="003B35E8">
        <w:rPr>
          <w:rFonts w:ascii="Aptos Display" w:eastAsia="Arial" w:hAnsi="Aptos Display" w:cs="Arial"/>
          <w:bCs/>
        </w:rPr>
        <w:t xml:space="preserve">: Python, Java, C#, Golang, Node.js, Ruby on Rails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 Management</w:t>
      </w:r>
      <w:r w:rsidRPr="003B35E8">
        <w:rPr>
          <w:rFonts w:ascii="Aptos Display" w:eastAsia="Arial" w:hAnsi="Aptos Display" w:cs="Arial"/>
          <w:bCs/>
        </w:rPr>
        <w:t xml:space="preserve">: SQL, PostgreSQL, MySQL, MongoDB, Redis, SQLite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&amp; CI/CD</w:t>
      </w:r>
      <w:r w:rsidRPr="003B35E8">
        <w:rPr>
          <w:rFonts w:ascii="Aptos Display" w:eastAsia="Arial" w:hAnsi="Aptos Display" w:cs="Arial"/>
          <w:bCs/>
        </w:rPr>
        <w:t xml:space="preserve">: Docker, Kubernetes, AWS, Azure, GCP, GitHub Actions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APIs &amp; Microservices</w:t>
      </w:r>
      <w:r w:rsidRPr="003B35E8">
        <w:rPr>
          <w:rFonts w:ascii="Aptos Display" w:eastAsia="Arial" w:hAnsi="Aptos Display" w:cs="Arial"/>
          <w:bCs/>
        </w:rPr>
        <w:t xml:space="preserve">: RESTful APIs, GraphQL, Microservices, Kafka, RabbitMQ, SOAP</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Tools &amp; Frameworks</w:t>
      </w:r>
      <w:r w:rsidRPr="003B35E8">
        <w:rPr>
          <w:rFonts w:ascii="Aptos Display" w:eastAsia="Arial" w:hAnsi="Aptos Display" w:cs="Arial"/>
          <w:bCs/>
        </w:rPr>
        <w:t xml:space="preserve">: Streamlit, Databricks, Snowflake, Git, Jenkins, Terraform</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complex applications using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HTML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user experience through responsive design and optimization techniques.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effectively with cross-functional teams to gather requirements and implement user-friendly interfaces, ensuring alignment with project goals and stakeholder expectations.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backend development, designing scalable server-side logic and data processing functionalities.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and optimized </w:t>
      </w:r>
      <w:r w:rsidRPr="003B35E8">
        <w:rPr>
          <w:rFonts w:ascii="Aptos Display" w:hAnsi="Aptos Display"/>
          <w:b/>
          <w:bCs/>
        </w:rPr>
        <w:t xml:space="preserve">RESTful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seamless integration with client-side applications, fostering efficient data exchange between systems.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CI/CD pipelines using </w:t>
      </w:r>
      <w:r w:rsidRPr="003B35E8">
        <w:rPr>
          <w:rFonts w:ascii="Aptos Display" w:hAnsi="Aptos Display"/>
          <w:b/>
          <w:bCs/>
        </w:rPr>
        <w:t xml:space="preserve">GitHub Actions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streamlining deployment processes and minimizing downtime.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development and enhancement of data analytics tools and dashboards leveraging </w:t>
      </w:r>
      <w:r w:rsidRPr="003B35E8">
        <w:rPr>
          <w:rFonts w:ascii="Aptos Display" w:hAnsi="Aptos Display"/>
          <w:b/>
          <w:bCs/>
        </w:rPr>
        <w:t xml:space="preserve">Streamlit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visual data representation.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regular code reviews to uphold best practices and code quality standards, fostering a culture of continuous improvement among team members.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cloud platforms like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Azure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GCP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application deployment, implementing best practices in application scalability and monitoring.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with external APIs, enhancing application functionality through external data enrichment.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Coordinated with stakeholders to ensure clarity on project scope and deliverables, maintaining a proactive approach to manage project timelines.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Applied proficiency in SQL to manage database queries, ensuring efficient data retrieval and manipulation for application needs.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container orchestration with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manage application deployment environments, promoting high availability and network security.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advanced security practices in web development, ensuring compliance with industry standards and robust application security.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tools like </w:t>
      </w:r>
      <w:r w:rsidRPr="003B35E8">
        <w:rPr>
          <w:rFonts w:ascii="Aptos Display" w:hAnsi="Aptos Display"/>
          <w:b/>
          <w:bCs/>
        </w:rPr>
        <w:t xml:space="preserve">Databricks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Snowflake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warehousing solutions, facilitating data integration and analytics functionality.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innovative ideas to improve operational efficiency and application performance, demonstrating a commitment to continuous learning and adaptation.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AI-assisted development tools like </w:t>
      </w:r>
      <w:r w:rsidRPr="003B35E8">
        <w:rPr>
          <w:rFonts w:ascii="Aptos Display" w:hAnsi="Aptos Display"/>
          <w:b/>
          <w:bCs/>
        </w:rPr>
        <w:t xml:space="preserve">Codex</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coding efficiency and reduce time spent on repetitive tasks.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Mid-Level 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web solutions using </w:t>
      </w:r>
      <w:r w:rsidRPr="003B35E8">
        <w:rPr>
          <w:rFonts w:ascii="Aptos Display" w:hAnsi="Aptos Display"/>
          <w:b/>
          <w:bCs/>
        </w:rPr>
        <w:t xml:space="preserve">JavaScript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frameworks, successfully enhancing the client’s online presence and user engagement.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in teams to build robust backend systems with </w:t>
      </w:r>
      <w:r w:rsidRPr="003B35E8">
        <w:rPr>
          <w:rFonts w:ascii="Aptos Display" w:hAnsi="Aptos Display"/>
          <w:b/>
          <w:bCs/>
        </w:rPr>
        <w:t xml:space="preserve">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optimal data handling and API integration.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application testing and debugging processes, enhancing software reliability and user satisfaction.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cloud-based services in application hosting, improving deployment workflows and resource management.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integrated user-friendly </w:t>
      </w:r>
      <w:r w:rsidRPr="003B35E8">
        <w:rPr>
          <w:rFonts w:ascii="Aptos Display" w:hAnsi="Aptos Display"/>
          <w:b/>
          <w:bCs/>
        </w:rPr>
        <w:t xml:space="preserve">HTML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features, enhancing application aesthetics and UX.</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the development of microservices architectures, emphasizing modularity and scalability in software design.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implementation of CI/CD processes, contributing to more efficient development lifecycles and deployment strategies.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tools such as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version control, ensuring collaboration and tracking changes effectively across projects.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performance monitoring and troubleshooting for applications, responding proactively to issues reported by users.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client meetings to gather project requirements, demonstrating strong communication skills and requirement analysis.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prototypes and proof-of-concept applications using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validating concepts and guiding technical directions.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design teams to create visually appealing application interfaces, aligning with brand and functionality goals.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frontend components using </w:t>
      </w:r>
      <w:r w:rsidRPr="003B35E8">
        <w:rPr>
          <w:rFonts w:ascii="Aptos Display" w:hAnsi="Aptos Display" w:cs="Noto Sans Light"/>
          <w:b/>
          <w:bCs/>
        </w:rPr>
        <w:t xml:space="preserve">HTML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w:t>
      </w:r>
      <w:r w:rsidRPr="003B35E8">
        <w:rPr>
          <w:rFonts w:ascii="Aptos Display" w:hAnsi="Aptos Display" w:cs="Noto Sans Light"/>
          <w:b/>
          <w:bCs/>
        </w:rPr>
        <w:t xml:space="preserve">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contributing to basic web application functionalities and visual aesthetics.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backend development tasks using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supporting data management and server functionality.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creation of </w:t>
      </w:r>
      <w:r w:rsidRPr="003B35E8">
        <w:rPr>
          <w:rFonts w:ascii="Aptos Display" w:hAnsi="Aptos Display" w:cs="Noto Sans Light"/>
          <w:b/>
          <w:bCs/>
        </w:rPr>
        <w:t xml:space="preserve">RESTful APIs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facilitating data availability for frontend components and enhancing application interactivity.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troubleshooting software issues, participating in the learning and development process for effective software maintenance.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Demonstrated foundational knowledge in database management using </w:t>
      </w:r>
      <w:r w:rsidRPr="003B35E8">
        <w:rPr>
          <w:rFonts w:ascii="Aptos Display" w:hAnsi="Aptos Display" w:cs="Noto Sans Light"/>
          <w:b/>
          <w:bCs/>
        </w:rPr>
        <w:t xml:space="preserv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supporting data retrieval tasks for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team members in design and code reviews, adhering to established coding standards and best practices.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QA process, executing testing functionalities to identify and resolve defects.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version control systems like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manage code repositories, fostering collaboration and tracking progress effectively.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integration of third-party services into applications, expanding application capabilities.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learning opportunities to explore modern frameworks and best practices in software development.</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