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Android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Senior Android Engineer with 10+ years of extensive experience in developing and shipping applications on the Android platform. Proven expertise in Kotlin, Jetpack Compose, and Flutter, with a strong focus on creating user-friendly, robust mobile applications. Adept at collaborating with cross-functional teams to deliver high-quality software solutions, enhancing user experience through innovative design and problem-solving skills.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Kotlin, Java, Dart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Jetpack Compose, Flutter, Android SDK, RxJava, Dagger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Android Studio, Gradle, Git, JIRA, Bitbucket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Architectural Patterns</w:t>
      </w:r>
      <w:r w:rsidRPr="003B35E8">
        <w:rPr>
          <w:rFonts w:ascii="Aptos Display" w:eastAsia="Arial" w:hAnsi="Aptos Display" w:cs="Arial"/>
          <w:bCs/>
        </w:rPr>
        <w:t xml:space="preserve">: MVVM, MVP, Clean Architecture, Modular Architecture, Microservices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Collaboration and CI/CD</w:t>
      </w:r>
      <w:r w:rsidRPr="003B35E8">
        <w:rPr>
          <w:rFonts w:ascii="Aptos Display" w:eastAsia="Arial" w:hAnsi="Aptos Display" w:cs="Arial"/>
          <w:bCs/>
        </w:rPr>
        <w:t xml:space="preserve">: Jenkins, CircleCI, Fastlane, GitHub Actions, Slack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Android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core features for Android mobile applications using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Jetpack Compose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architectural decisions for a scalable </w:t>
      </w:r>
      <w:r w:rsidRPr="003B35E8">
        <w:rPr>
          <w:rFonts w:ascii="Aptos Display" w:hAnsi="Aptos Display"/>
          <w:b/>
          <w:bCs/>
        </w:rPr>
        <w:t xml:space="preserve">Android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codebase, ensuring maintainability and performance under load.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Flutter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cross-platform solutions, enhancing application reach on both iOS and Android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and design teams to define and deliver on user requirements, leading to an improved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code reviews and provided mentorship to junior developers in adopting best practices and clean code principles.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RxJava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reactive programming, allowing for more responsive applications with efficient data handling.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Firebase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real-time analytics and crash reporting, optimizing app reliability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well-documented technical writing for application architecture and coding standards, aiding team onboarding.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continuous integration and delivery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Bitbucket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deployment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Completed a migration of legacy code to modern architectures, improving both scalability and code hygiene.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Regularly updated technical knowledge to leverage industry trends, ensuring the latest features and tools were utilized in product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brainstorming sessions focused on innovation, resulting in 3 new feature implementations that increased user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Addressed and resolved complex application issues through diligent problem-solving techniques, significantly improving application stability.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cross-functional team discussions to gather feedback, turning preliminary ideas into fully-fledged user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performance by optimizing UI components and reducing load times through efficient coding practices.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Mid-Level Android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scalable Android applications using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performance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Involved in the design of modular code segments following </w:t>
      </w:r>
      <w:r w:rsidRPr="003B35E8">
        <w:rPr>
          <w:rFonts w:ascii="Aptos Display" w:hAnsi="Aptos Display"/>
          <w:b/>
          <w:bCs/>
        </w:rPr>
        <w:t xml:space="preserve">MVVM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architecture, enhancing redevelopment and testing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hands-on debugging and troubleshooting to address critical application performance issues.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Android SDK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features to build app functionalities that align with user needs and business goals.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designers to implement clean and engaging UIs tailored to maximize user interaction.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unit tests to ensure code quality and maintainability, following Test-Driven Development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source control and version management, maintaining optimal project collaboration and documentation.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 participation in sprint planning and retrospectives, consistently striving for improved development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Used </w:t>
      </w:r>
      <w:r w:rsidRPr="003B35E8">
        <w:rPr>
          <w:rFonts w:ascii="Aptos Display" w:hAnsi="Aptos Display"/>
          <w:b/>
          <w:bCs/>
        </w:rPr>
        <w:t xml:space="preserve">Gradle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build automation, optimizing the project process and minimizing downtime.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knowledge of the latest Android development tools and updates to implement effective practices in ongoing projects.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Android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initial Android applications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a solid foundation in mobile application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creating UI components under guidance, enhancing usability and accessibility in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</w:t>
      </w:r>
      <w:r w:rsidRPr="003B35E8">
        <w:rPr>
          <w:rFonts w:ascii="Aptos Display" w:hAnsi="Aptos Display" w:cs="Noto Sans Light"/>
          <w:b/>
          <w:bCs/>
        </w:rPr>
        <w:t xml:space="preserve">Android SDK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fundamentals, gaining hands-on experience in mobile app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integrating RESTful APIs, improving data handling within the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team discussions for feature brainstorming, fostering collaborative product design.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implementing best practices in code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debugging applications and fixing bugs in existing application releases.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Android Studio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primarily for development and testing, becoming familiar with standard development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lead developers in writing technical documentation for team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Attended training sessions to enhance programming skills and knowledge of emerging mobile technologies.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