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Experienced software engineer with over 10 years of expertise in designing and developing complex systems, integrating AI tooling into workflows, and collaborating with clients to create impactful business solutions. Proven proficiency in multiple programming languages and a strong consultative approach to software development.</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Java, Scala, Python, Kotlin, TypeScript, JavaScript, Go, C++, Ruby, SQL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Frameworks &amp; Libraries</w:t>
      </w:r>
      <w:r w:rsidRPr="003B35E8">
        <w:rPr>
          <w:rFonts w:ascii="Aptos Display" w:eastAsia="Arial" w:hAnsi="Aptos Display" w:cs="Arial"/>
          <w:bCs/>
        </w:rPr>
        <w:t xml:space="preserve">: Spring, React, Node.js, Flask, Django, Angular, Vue.js, Hadoop, TensorFlow, PyTorch</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 &amp; Tools</w:t>
      </w:r>
      <w:r w:rsidRPr="003B35E8">
        <w:rPr>
          <w:rFonts w:ascii="Aptos Display" w:eastAsia="Arial" w:hAnsi="Aptos Display" w:cs="Arial"/>
          <w:bCs/>
        </w:rPr>
        <w:t xml:space="preserve">: PostgreSQL, MongoDB, Redis, Apache Kafka, MySQL, Oracle, Elasticsearch, Cassandra, SQLite, Firebase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DevOps &amp; Cloud</w:t>
      </w:r>
      <w:r w:rsidRPr="003B35E8">
        <w:rPr>
          <w:rFonts w:ascii="Aptos Display" w:eastAsia="Arial" w:hAnsi="Aptos Display" w:cs="Arial"/>
          <w:bCs/>
        </w:rPr>
        <w:t xml:space="preserve">: AWS, Azure, Google Cloud Platform, Docker, Kubernetes, Jenkins, Terraform, GitLab CI/CD, Ansible, Prometheus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AI &amp; ML Tools</w:t>
      </w:r>
      <w:r w:rsidRPr="003B35E8">
        <w:rPr>
          <w:rFonts w:ascii="Aptos Display" w:eastAsia="Arial" w:hAnsi="Aptos Display" w:cs="Arial"/>
          <w:bCs/>
        </w:rPr>
        <w:t xml:space="preserve">: GitHub Copilot, Claude, Cursor, OpenAI GPT-3, Hugging Face, Scikit-learn, Natural Language Toolkit (NLTK), spaCy, Apache Spark, RapidMiner</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Soft Skills</w:t>
      </w:r>
      <w:r w:rsidRPr="003B35E8">
        <w:rPr>
          <w:rFonts w:ascii="Aptos Display" w:eastAsia="Arial" w:hAnsi="Aptos Display" w:cs="Arial"/>
          <w:bCs/>
        </w:rPr>
        <w:t xml:space="preserve">: Consultative Approach, Client Engagement, Team Collaboration, Problem Solving, Mentorship, Agile Methodologies, Product Mindset, Business Acumen, Communication Skills, Adaptability</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scalable software systems leveraging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client engagements, focusing on AI integration into existing workflows.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engineers on best practices in programming and AI tooling, sharing expertise in </w:t>
      </w:r>
      <w:r w:rsidRPr="003B35E8">
        <w:rPr>
          <w:rFonts w:ascii="Aptos Display" w:hAnsi="Aptos Display"/>
          <w:b/>
          <w:bCs/>
        </w:rPr>
        <w:t xml:space="preserve">Scala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team capabilities.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directly with clients to understand their needs and employ a consultative approach, helping integrate AI technologies such as </w:t>
      </w:r>
      <w:r w:rsidRPr="003B35E8">
        <w:rPr>
          <w:rFonts w:ascii="Aptos Display" w:hAnsi="Aptos Display"/>
          <w:b/>
          <w:bCs/>
        </w:rPr>
        <w:t xml:space="preserve">GitHub Copilot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into software development processes.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closely with cross-functional teams to deliver impactful software solutions, emphasizing a product-oriented mindset and clear communication of trade-offs.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Kotlin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developing backend services that interact with complex databases like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MongoDB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to maintain high-quality standards using modern coding practices in </w:t>
      </w:r>
      <w:r w:rsidRPr="003B35E8">
        <w:rPr>
          <w:rFonts w:ascii="Aptos Display" w:hAnsi="Aptos Display"/>
          <w:b/>
          <w:bCs/>
        </w:rPr>
        <w:t xml:space="preserve">JavaScript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frameworks.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initiatives to adopt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into development workflows, improving deployment efficiency for AI-integrated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workshops for teams on leveraging </w:t>
      </w:r>
      <w:r w:rsidRPr="003B35E8">
        <w:rPr>
          <w:rFonts w:ascii="Aptos Display" w:hAnsi="Aptos Display"/>
          <w:b/>
          <w:bCs/>
        </w:rPr>
        <w:t xml:space="preserve">TensorFlow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PyTorch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machine learning model implementation within client projects.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with </w:t>
      </w:r>
      <w:r w:rsidRPr="003B35E8">
        <w:rPr>
          <w:rFonts w:ascii="Aptos Display" w:hAnsi="Aptos Display"/>
          <w:b/>
          <w:bCs/>
        </w:rPr>
        <w:t xml:space="preserve">CI/CD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tools such as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GitLab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streamline the software delivery pipeline and ensure timely releases.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analytics and logging frameworks to monitor AI performance and system robustness using tools like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Elasticsearch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microservices-based architectures to enhance modularity and scalability of applications while ensuring seamless integration with legacy systems.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Drove discussions with clients on the business value of AI solutions, translating technical jargon into layman's terms for better understanding.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Architected solutions using </w:t>
      </w:r>
      <w:r w:rsidRPr="003B35E8">
        <w:rPr>
          <w:rFonts w:ascii="Aptos Display" w:hAnsi="Aptos Display"/>
          <w:b/>
          <w:bCs/>
        </w:rPr>
        <w:t xml:space="preserve">Spring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Flask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various client applications focused on enhancing user experiences through intelligent features.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Facilitated collaborative sessions to ensure alignment between software teams and product stakeholders, emphasizing the importance of user feedback in the development cycle.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continuous learning to stay abreast of the latest AI trends and tools, ensuring the team is equipped with cutting-edge knowledge for client engagements.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complex applications using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Scala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while collaborating with product teams to ensure alignment with user needs and business objectives.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backend services utilizing </w:t>
      </w:r>
      <w:r w:rsidRPr="003B35E8">
        <w:rPr>
          <w:rFonts w:ascii="Aptos Display" w:hAnsi="Aptos Display"/>
          <w:b/>
          <w:bCs/>
        </w:rPr>
        <w:t xml:space="preserve">Spring Boot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Hibernate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performance optimization and scalability for enterprise-level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AI-driven projects that employed machine learning frameworks such as </w:t>
      </w:r>
      <w:r w:rsidRPr="003B35E8">
        <w:rPr>
          <w:rFonts w:ascii="Aptos Display" w:hAnsi="Aptos Display"/>
          <w:b/>
          <w:bCs/>
        </w:rPr>
        <w:t xml:space="preserve">TensorFlow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scikit-learn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existing software capabilities and intelligence.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agile development processes, adopting </w:t>
      </w:r>
      <w:r w:rsidRPr="003B35E8">
        <w:rPr>
          <w:rFonts w:ascii="Aptos Display" w:hAnsi="Aptos Display"/>
          <w:b/>
          <w:bCs/>
        </w:rPr>
        <w:t xml:space="preserve">Scrum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methodologies to deliver high-quality software on time and within scope.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Wrote reusable and maintainable code, ensuring adherence to coding standards in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Kotlin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which facilitated team scalability.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direct client meetings to gather requirements, proposing effective solutions around </w:t>
      </w:r>
      <w:r w:rsidRPr="003B35E8">
        <w:rPr>
          <w:rFonts w:ascii="Aptos Display" w:hAnsi="Aptos Display"/>
          <w:b/>
          <w:bCs/>
        </w:rPr>
        <w:t xml:space="preserve">AI tooling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custom software capabilities.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Learned and applied AWS tools to build and manage cloud infrastructure, ensuring reliable and scalable operations of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container orchestration tools such as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manage application deployments, improving operational efficiency across projects.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Provided mentorship to entry-level engineers, offering guidance on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best practices and AI integrations within development environments.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Involved in the application of data validation and normalization processes using </w:t>
      </w:r>
      <w:r w:rsidRPr="003B35E8">
        <w:rPr>
          <w:rFonts w:ascii="Aptos Display" w:hAnsi="Aptos Display"/>
          <w:b/>
          <w:bCs/>
        </w:rPr>
        <w:t xml:space="preserv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MongoDB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contributing to data integrity and reliability.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Communicated effectively with stakeholders to present development progress, challenges, and solutions emphasizing the impact of technical decisions on business outcomes.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Explored integration of third-party APIs to expand functionality of applications, focusing on enhancing user experiences and operational capabilities.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web applications using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user interface design and responsiveness.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Performed testing and debugging of various software solutions developed in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ensuring feature accuracy and performance standards were met.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senior developers to design and implement backend APIs in </w:t>
      </w:r>
      <w:r w:rsidRPr="003B35E8">
        <w:rPr>
          <w:rFonts w:ascii="Aptos Display" w:hAnsi="Aptos Display" w:cs="Noto Sans Light"/>
          <w:b/>
          <w:bCs/>
        </w:rPr>
        <w:t xml:space="preserve">Node.js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enhancing overall application architecture and functionality.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learning and applying principles of </w:t>
      </w:r>
      <w:r w:rsidRPr="003B35E8">
        <w:rPr>
          <w:rFonts w:ascii="Aptos Display" w:hAnsi="Aptos Display" w:cs="Noto Sans Light"/>
          <w:b/>
          <w:bCs/>
        </w:rPr>
        <w:t xml:space="preserve">Agile Software Development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contributing as a member of the development team during sprints.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version control systems like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manage codebase, facilitating collaboration and maintaining historical data on code changes.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code reviews and pair programming sessions, enhancing code quality and personal development in programming capabilities.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database design and maintenance efforts using </w:t>
      </w:r>
      <w:r w:rsidRPr="003B35E8">
        <w:rPr>
          <w:rFonts w:ascii="Aptos Display" w:hAnsi="Aptos Display" w:cs="Noto Sans Light"/>
          <w:b/>
          <w:bCs/>
        </w:rPr>
        <w:t xml:space="preserve">MySQL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query performance and storage optimization.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supportive documentation for projects undertaken in </w:t>
      </w:r>
      <w:r w:rsidRPr="003B35E8">
        <w:rPr>
          <w:rFonts w:ascii="Aptos Display" w:hAnsi="Aptos Display" w:cs="Noto Sans Light"/>
          <w:b/>
          <w:bCs/>
        </w:rPr>
        <w:t xml:space="preserve">Java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Spring</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aiding knowledge transfer and team alignment on system architecture.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Tracked project progress and contributed to team meetings, sharing insights and challenges encountered during project development phases.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Completed initial training on machine learning concepts and applications to assist in AI-related projects, developing a foundational understanding of potential impacts in software engineering.</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