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AI Full Stack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and highly skilled software engineer with over 10 years of experience in full-stack web development, specializing in AI-powered solutions and modern application frameworks. Adept in creating efficient, scalable, and user-friendly applications using a wide array of technologies, cultivating a solid background in both frontend and backend development, database management, and cross-functional collaboration in remote settings.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HTML, CSS, JavaScript, TypeScript, React, Angular, Vue.js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Development</w:t>
      </w:r>
      <w:r w:rsidRPr="003B35E8">
        <w:rPr>
          <w:rFonts w:ascii="Aptos Display" w:eastAsia="Arial" w:hAnsi="Aptos Display" w:cs="Arial"/>
          <w:bCs/>
        </w:rPr>
        <w:t xml:space="preserve">: Node.js, Java, Python, Express.js, Spring Boot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MS SQL, MongoDB, PostgreSQL, Redis, MySQL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Machine Learning</w:t>
      </w:r>
      <w:r w:rsidRPr="003B35E8">
        <w:rPr>
          <w:rFonts w:ascii="Aptos Display" w:eastAsia="Arial" w:hAnsi="Aptos Display" w:cs="Arial"/>
          <w:bCs/>
        </w:rPr>
        <w:t xml:space="preserve">: OpenAI, Hugging Face, LangChain, FastAPI, Azure OpenAI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Cloud Technologies</w:t>
      </w:r>
      <w:r w:rsidRPr="003B35E8">
        <w:rPr>
          <w:rFonts w:ascii="Aptos Display" w:eastAsia="Arial" w:hAnsi="Aptos Display" w:cs="Arial"/>
          <w:bCs/>
        </w:rPr>
        <w:t xml:space="preserve">: Docker, Kubernetes, AWS, Azure,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General Skills</w:t>
      </w:r>
      <w:r w:rsidRPr="003B35E8">
        <w:rPr>
          <w:rFonts w:ascii="Aptos Display" w:eastAsia="Arial" w:hAnsi="Aptos Display" w:cs="Arial"/>
          <w:bCs/>
        </w:rPr>
        <w:t xml:space="preserve">: Agile/Scrum, RESTful APIs, Microservices Architecture, Version Control (Git), Test-Driven Development (TDD)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AI Full Stack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high-performance, scalable web applications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HTML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a microservices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application performance and responsiveness through effective coding practices and regular performance audits, applying tools like </w:t>
      </w:r>
      <w:r w:rsidRPr="003B35E8">
        <w:rPr>
          <w:rFonts w:ascii="Aptos Display" w:hAnsi="Aptos Display"/>
          <w:b/>
          <w:bCs/>
        </w:rPr>
        <w:t xml:space="preserve">Lighthouse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New Relic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analysis.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cross-functionally to design and implement new features, demonstrating strong communication and teamwork skills in a fully remote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Handled unstructured data integration using </w:t>
      </w:r>
      <w:r w:rsidRPr="003B35E8">
        <w:rPr>
          <w:rFonts w:ascii="Aptos Display" w:hAnsi="Aptos Display"/>
          <w:b/>
          <w:bCs/>
        </w:rPr>
        <w:t xml:space="preserve">OpenAI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Hugging Face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seamless operations and enhanced application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user interfaces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implemented dynamic DOM manipulation for improved user interaction, focusing on cross-browser compatibility and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data storage solutions with </w:t>
      </w:r>
      <w:r w:rsidRPr="003B35E8">
        <w:rPr>
          <w:rFonts w:ascii="Aptos Display" w:hAnsi="Aptos Display"/>
          <w:b/>
          <w:bCs/>
        </w:rPr>
        <w:t xml:space="preserve">MS 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maintained data integrity, employing advanced querying and optimization techniques.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enforced best coding practices, utilizing </w:t>
      </w:r>
      <w:r w:rsidRPr="003B35E8">
        <w:rPr>
          <w:rFonts w:ascii="Aptos Display" w:hAnsi="Aptos Display"/>
          <w:b/>
          <w:bCs/>
        </w:rPr>
        <w:t xml:space="preserve">SonarQube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static code analysis to maintain high code quality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AI services into full-stack applications using frameworks such as </w:t>
      </w:r>
      <w:r w:rsidRPr="003B35E8">
        <w:rPr>
          <w:rFonts w:ascii="Aptos Display" w:hAnsi="Aptos Display"/>
          <w:b/>
          <w:bCs/>
        </w:rPr>
        <w:t xml:space="preserve">LangChain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FastAPI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features with AI-driven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regular troubleshooting and debugging sessions to ensure optimal application performance, utilizing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unit testing.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semantic search functionalities and implemented vector databases for improved data retrieval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industry trends, proposing innovative solutions and technology upgrades to improve application capabilities and user experiences.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compliance with development guidelines and application security best practices, integrating </w:t>
      </w:r>
      <w:r w:rsidRPr="003B35E8">
        <w:rPr>
          <w:rFonts w:ascii="Aptos Display" w:hAnsi="Aptos Display"/>
          <w:b/>
          <w:bCs/>
        </w:rPr>
        <w:t xml:space="preserve">OWASP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standards into development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developers, sharing knowledge of </w:t>
      </w:r>
      <w:r w:rsidRPr="003B35E8">
        <w:rPr>
          <w:rFonts w:ascii="Aptos Display" w:hAnsi="Aptos Display"/>
          <w:b/>
          <w:bCs/>
        </w:rPr>
        <w:t xml:space="preserve">AI/ML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and fostering a collaborative learning environment through pair programming sessions.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infrastructure using containerization tools like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orchestrated with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scalability and efficient resource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Agile practices, contributing to sprint meetings and backlog grooming sessions to ensure alignment on project goals.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Full Stack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full-stack applications leveraging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backend services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for frontend, ensuring clean and maintainable code structures.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multi-disciplinary teams to gather requirements and design user-friendly interfaces with </w:t>
      </w:r>
      <w:r w:rsidRPr="003B35E8">
        <w:rPr>
          <w:rFonts w:ascii="Aptos Display" w:hAnsi="Aptos Display"/>
          <w:b/>
          <w:bCs/>
        </w:rPr>
        <w:t xml:space="preserve">HTML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RESTful APIs to facilitate communication between frontend and backend services, enhancing overall application integration.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database design using </w:t>
      </w:r>
      <w:r w:rsidRPr="003B35E8">
        <w:rPr>
          <w:rFonts w:ascii="Aptos Display" w:hAnsi="Aptos Display"/>
          <w:b/>
          <w:bCs/>
        </w:rPr>
        <w:t xml:space="preserve">MS 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performance tuning, and effective data retrieval methodologies.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CI/CD pipelines to streamline application deployment processes, ensuring rapid delivery of features and bug fixes.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services for hosting and deployment, enhancing application scalability and availability.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modern development practices including Test-Driven Development (TDD) and agile methodologies for continuous improvement.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via </w:t>
      </w:r>
      <w:r w:rsidRPr="003B35E8">
        <w:rPr>
          <w:rFonts w:ascii="Aptos Display" w:hAnsi="Aptos Display"/>
          <w:b/>
          <w:bCs/>
        </w:rPr>
        <w:t xml:space="preserve">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consumption, enhancing application functionality with external data sources.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championing the usage of programming best practices and standards in all development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Continuously explored new technologies and frameworks to ensure that best practices and current trends were being applied in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interactive web components, focusing on performance and user experience, while building reusable code libraries.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basic principles of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containerization techniques to simplify environments, enhancing developer efficiency.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Web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enterprise-level applications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backend services and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frontend interfaces.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foundational knowledge of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server-side applications, creating small-scale REST APIs for data retrieval and user interaction.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basic CRUD functionalities interacting with </w:t>
      </w:r>
      <w:r w:rsidRPr="003B35E8">
        <w:rPr>
          <w:rFonts w:ascii="Aptos Display" w:hAnsi="Aptos Display" w:cs="Noto Sans Light"/>
          <w:b/>
          <w:bCs/>
        </w:rPr>
        <w:t xml:space="preserve">MS 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databases, solidifying knowledge on querying and database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under senior supervision, learning to follow best practices and improve coding standards in the development process.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a team environment, learning agile methodologies and participating in daily stand-ups and retrospectives.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optimizing existing features based on user feedback, improving application responsiveness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user interfaces under mentorship, employing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reinforcing strong frontend development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leverage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ensuring effective collaboration and project management across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frameworks, gaining hands-on experience with interactivity and DOM manipulation techniques.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Explored introductory concepts of AI and ML, providing support for simple model integrations as guided by senior engineers.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