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Detail-oriented software engineer with 10+ years of experience in developing microservices and backend systems. Expertise in Scala, PostgreSQL, and cloud technologies, particularly Azure. Adept at building scalable architectures and RESTful APIs, demonstrating strong problem-solving skills and a passion for clean code.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Scala, Java, Python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</w:t>
      </w:r>
      <w:r w:rsidRPr="003B35E8">
        <w:rPr>
          <w:rFonts w:ascii="Aptos Display" w:eastAsia="Arial" w:hAnsi="Aptos Display" w:cs="Arial"/>
          <w:bCs/>
        </w:rPr>
        <w:t xml:space="preserve">: PostgreSQL, MongoDB, MySQL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Technologies</w:t>
      </w:r>
      <w:r w:rsidRPr="003B35E8">
        <w:rPr>
          <w:rFonts w:ascii="Aptos Display" w:eastAsia="Arial" w:hAnsi="Aptos Display" w:cs="Arial"/>
          <w:bCs/>
        </w:rPr>
        <w:t xml:space="preserve">: Azure, AWS, Google Cloud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 &amp; Libraries</w:t>
      </w:r>
      <w:r w:rsidRPr="003B35E8">
        <w:rPr>
          <w:rFonts w:ascii="Aptos Display" w:eastAsia="Arial" w:hAnsi="Aptos Display" w:cs="Arial"/>
          <w:bCs/>
        </w:rPr>
        <w:t xml:space="preserve">: Akka, Cats Effect, Slick, Kubernetes, Terraform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Tools &amp; Other Technologies</w:t>
      </w:r>
      <w:r w:rsidRPr="003B35E8">
        <w:rPr>
          <w:rFonts w:ascii="Aptos Display" w:eastAsia="Arial" w:hAnsi="Aptos Display" w:cs="Arial"/>
          <w:bCs/>
        </w:rPr>
        <w:t xml:space="preserve">: Kafka, Databricks, RESTful APIs, Microservices, Docker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high-quality </w:t>
      </w:r>
      <w:r w:rsidRPr="003B35E8">
        <w:rPr>
          <w:rFonts w:ascii="Aptos Display" w:hAnsi="Aptos Display"/>
          <w:b/>
          <w:bCs/>
        </w:rPr>
        <w:t xml:space="preserve">RESTful microservices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using </w:t>
      </w:r>
      <w:r w:rsidRPr="003B35E8">
        <w:rPr>
          <w:rFonts w:ascii="Aptos Display" w:hAnsi="Aptos Display"/>
          <w:b/>
          <w:bCs/>
        </w:rPr>
        <w:t xml:space="preserve">Scala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</w:t>
      </w:r>
      <w:r w:rsidRPr="003B35E8">
        <w:rPr>
          <w:rFonts w:ascii="Aptos Display" w:hAnsi="Aptos Display"/>
          <w:b/>
          <w:bCs/>
        </w:rPr>
        <w:t xml:space="preserve">Akka HTTP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and </w:t>
      </w:r>
      <w:r w:rsidRPr="003B35E8">
        <w:rPr>
          <w:rFonts w:ascii="Aptos Display" w:hAnsi="Aptos Display"/>
          <w:b/>
          <w:bCs/>
        </w:rPr>
        <w:t xml:space="preserve">Akka Streams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support industrial IoT solutions.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Azure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cloud infrastructure to deploy and manage applications effectively, enhancing scalability and reliability.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event-driven architecture following best practices using </w:t>
      </w:r>
      <w:r w:rsidRPr="003B35E8">
        <w:rPr>
          <w:rFonts w:ascii="Aptos Display" w:hAnsi="Aptos Display"/>
          <w:b/>
          <w:bCs/>
        </w:rPr>
        <w:t xml:space="preserve">Slick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database interactions with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deliver feature-rich web applications, ensuring clean and maintainable code.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code reviews and provided constructive feedback to enhance coding standards and practices within the team.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Leveraged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container orchestration, improving deployment efficiency and scalability of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architectural decisions and tech stack optimization focusing on performance and maintainability.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Python scripts for automation of deployment processes, enhancing operational efficiency.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create consistent development and production environments, minimizing 'works on my machine' issues.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the design and implementation of highly available backend systems processing real-time data from IoT devices.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comprehensive documentation for APIs and backend services to promote understanding and usage among internal teams.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Employed CI/CD practices to streamline the software development lifecycle and improve deployment frequency.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monitoring and logging solutions to track application performance and quickly diagnose issues as they arose.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technical training sessions to improve team capabilities and knowledge sharing.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extensively with stakeholders to gather requirements and translate them into technical specifications.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backend systems using </w:t>
      </w:r>
      <w:r w:rsidRPr="003B35E8">
        <w:rPr>
          <w:rFonts w:ascii="Aptos Display" w:hAnsi="Aptos Display"/>
          <w:b/>
          <w:bCs/>
        </w:rPr>
        <w:t xml:space="preserve">Scala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focusing on functionality and performance optimization.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and maintained </w:t>
      </w:r>
      <w:r w:rsidRPr="003B35E8">
        <w:rPr>
          <w:rFonts w:ascii="Aptos Display" w:hAnsi="Aptos Display"/>
          <w:b/>
          <w:bCs/>
        </w:rPr>
        <w:t xml:space="preserve">RESTful 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various applications, ensuring adherence to security standards.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extensively with </w:t>
      </w:r>
      <w:r w:rsidRPr="003B35E8">
        <w:rPr>
          <w:rFonts w:ascii="Aptos Display" w:hAnsi="Aptos Display"/>
          <w:b/>
          <w:bCs/>
        </w:rPr>
        <w:t xml:space="preserve">Akka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develop reactive microservices capable of handling high-load scenarios.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database modeling and optimization efforts with </w:t>
      </w:r>
      <w:r w:rsidRPr="003B35E8">
        <w:rPr>
          <w:rFonts w:ascii="Aptos Display" w:hAnsi="Aptos Display"/>
          <w:b/>
          <w:bCs/>
        </w:rPr>
        <w:t xml:space="preserve">Slick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enhance data access efficiency.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transition of on-premise applications to </w:t>
      </w:r>
      <w:r w:rsidRPr="003B35E8">
        <w:rPr>
          <w:rFonts w:ascii="Aptos Display" w:hAnsi="Aptos Display"/>
          <w:b/>
          <w:bCs/>
        </w:rPr>
        <w:t xml:space="preserve">Azure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cloud, including server management and scaling strategies.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team-based problem-solving sessions to improve distributed system designs and functionality.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configuration files using </w:t>
      </w:r>
      <w:r w:rsidRPr="003B35E8">
        <w:rPr>
          <w:rFonts w:ascii="Aptos Display" w:hAnsi="Aptos Display"/>
          <w:b/>
          <w:bCs/>
        </w:rPr>
        <w:t xml:space="preserve">Terraform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automate infrastructure management.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frontend developers to ensure seamless integration of APIs and backend services.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Drafted detailed technical documentation and user manuals for our software products and deployment processes.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developing scalable backend solutions using </w:t>
      </w:r>
      <w:r w:rsidRPr="003B35E8">
        <w:rPr>
          <w:rFonts w:ascii="Aptos Display" w:hAnsi="Aptos Display" w:cs="Noto Sans Light"/>
          <w:b/>
          <w:bCs/>
        </w:rPr>
        <w:t xml:space="preserve">Scala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contributing to team objectives.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hands-on experience with </w:t>
      </w:r>
      <w:r w:rsidRPr="003B35E8">
        <w:rPr>
          <w:rFonts w:ascii="Aptos Display" w:hAnsi="Aptos Display" w:cs="Noto Sans Light"/>
          <w:b/>
          <w:bCs/>
        </w:rPr>
        <w:t xml:space="preserve">PostgreSQL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focusing on writing efficient queries for data retrieval and manipulation.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developing </w:t>
      </w:r>
      <w:r w:rsidRPr="003B35E8">
        <w:rPr>
          <w:rFonts w:ascii="Aptos Display" w:hAnsi="Aptos Display" w:cs="Noto Sans Light"/>
          <w:b/>
          <w:bCs/>
        </w:rPr>
        <w:t xml:space="preserve">RESTful APIs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under guidance, enhancing understanding of backend development principles.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Involved in basic troubleshooting and debugging processes to maintain application functionality and reliability.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senior engineers in deploying applications on </w:t>
      </w:r>
      <w:r w:rsidRPr="003B35E8">
        <w:rPr>
          <w:rFonts w:ascii="Aptos Display" w:hAnsi="Aptos Display" w:cs="Noto Sans Light"/>
          <w:b/>
          <w:bCs/>
        </w:rPr>
        <w:t xml:space="preserve">Azure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learning about cloud infrastructure management.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the testing and quality assurance processes to ensure software reliability and performance.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Learning to utilize </w:t>
      </w:r>
      <w:r w:rsidRPr="003B35E8">
        <w:rPr>
          <w:rFonts w:ascii="Aptos Display" w:hAnsi="Aptos Display" w:cs="Noto Sans Light"/>
          <w:b/>
          <w:bCs/>
        </w:rPr>
        <w:t xml:space="preserve">Akka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developing reactive systems, enhancing software responsiveness under load.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team discussions regarding project requirements and improvements to enhance software features.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with documenting code and system processes to aid in knowledge transfer among team members.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exposure to </w:t>
      </w:r>
      <w:r w:rsidRPr="003B35E8">
        <w:rPr>
          <w:rFonts w:ascii="Aptos Display" w:hAnsi="Aptos Display" w:cs="Noto Sans Light"/>
          <w:b/>
          <w:bCs/>
        </w:rPr>
        <w:t xml:space="preserve">Kubernetes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as part of the university initiatives within the team to understand container orchestration.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