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software engineer with over 10 years of experience in designing and implementing complex data pipelines and modernizing legacy systems using Java and Apache NiFi. Proficient in best practices of CI/CD and DevSecOps, committed to delivering high-quality software solutions. Adept at mentoring junior engineers and integrating advanced technologies into critical infrastructures.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Java, JSON, XML, Avro, Protobuf</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 Pipeline Technologies</w:t>
      </w:r>
      <w:r w:rsidRPr="003B35E8">
        <w:rPr>
          <w:rFonts w:ascii="Aptos Display" w:eastAsia="Arial" w:hAnsi="Aptos Display" w:cs="Arial"/>
          <w:bCs/>
        </w:rPr>
        <w:t xml:space="preserve">: Apache NiFi, Kubernetes, Docker, Message Brokers, APIs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Practices</w:t>
      </w:r>
      <w:r w:rsidRPr="003B35E8">
        <w:rPr>
          <w:rFonts w:ascii="Aptos Display" w:eastAsia="Arial" w:hAnsi="Aptos Display" w:cs="Arial"/>
          <w:bCs/>
        </w:rPr>
        <w:t xml:space="preserve">: CI/CD, GitOps, Flux, ArgoCD, DevSecOps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Integration and Architecture</w:t>
      </w:r>
      <w:r w:rsidRPr="003B35E8">
        <w:rPr>
          <w:rFonts w:ascii="Aptos Display" w:eastAsia="Arial" w:hAnsi="Aptos Display" w:cs="Arial"/>
          <w:bCs/>
        </w:rPr>
        <w:t xml:space="preserve">: Schema Validation, Data Structuring, Enterprise Integration, Design Patterns, Concurrency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Agile Methodologies</w:t>
      </w:r>
      <w:r w:rsidRPr="003B35E8">
        <w:rPr>
          <w:rFonts w:ascii="Aptos Display" w:eastAsia="Arial" w:hAnsi="Aptos Display" w:cs="Arial"/>
          <w:bCs/>
        </w:rPr>
        <w:t xml:space="preserve">: Agile, Scrum, Sprint Planning, Technical Reviews, Backlog Refinement</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robust data transformation pipelines using </w:t>
      </w:r>
      <w:r w:rsidRPr="003B35E8">
        <w:rPr>
          <w:rFonts w:ascii="Aptos Display" w:hAnsi="Aptos Display"/>
          <w:b/>
          <w:bCs/>
        </w:rPr>
        <w:t xml:space="preserve">Apache NiFi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improving data processing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the migration of legacy data systems to </w:t>
      </w:r>
      <w:r w:rsidRPr="003B35E8">
        <w:rPr>
          <w:rFonts w:ascii="Aptos Display" w:hAnsi="Aptos Display"/>
          <w:b/>
          <w:bCs/>
        </w:rPr>
        <w:t xml:space="preserve">NiFi-based workflows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high performance and reliability of data flows.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custom </w:t>
      </w:r>
      <w:r w:rsidRPr="003B35E8">
        <w:rPr>
          <w:rFonts w:ascii="Aptos Display" w:hAnsi="Aptos Display"/>
          <w:b/>
          <w:bCs/>
        </w:rPr>
        <w:t xml:space="preserve">NiFi processors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functionality and support specific </w:t>
      </w:r>
      <w:r w:rsidRPr="003B35E8">
        <w:rPr>
          <w:rFonts w:ascii="Aptos Display" w:hAnsi="Aptos Display"/>
          <w:b/>
          <w:bCs/>
        </w:rPr>
        <w:t xml:space="preserve">data processing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requirements.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pipelines to streamline deployment processes for all </w:t>
      </w:r>
      <w:r w:rsidRPr="003B35E8">
        <w:rPr>
          <w:rFonts w:ascii="Aptos Display" w:hAnsi="Aptos Display"/>
          <w:b/>
          <w:bCs/>
        </w:rPr>
        <w:t xml:space="preserve">Java applications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deployed in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integrate data pipelines with corporate services, utilizing </w:t>
      </w:r>
      <w:r w:rsidRPr="003B35E8">
        <w:rPr>
          <w:rFonts w:ascii="Aptos Display" w:hAnsi="Aptos Display"/>
          <w:b/>
          <w:bCs/>
        </w:rPr>
        <w:t xml:space="preserve">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message brokers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effectively.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Authored comprehensive technical documentation and architecture decision records to maintain clear project guidelines.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engineers on </w:t>
      </w:r>
      <w:r w:rsidRPr="003B35E8">
        <w:rPr>
          <w:rFonts w:ascii="Aptos Display" w:hAnsi="Aptos Display"/>
          <w:b/>
          <w:bCs/>
        </w:rPr>
        <w:t xml:space="preserve">Java best practices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team capabilities and overall code quality.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regular code reviews and provided architectural guidance, fostering a culture of technical excellence.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Troubleshot complex integration issues involving format conversion and schema validation across multiple data pipeline stages.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Agile/Scrum ceremonies, contributing to sprint planning and backlog refinement, ensuring alignment with project goals.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version control systems to maintain code integrity and track changes across projects, fostering collaboration among team members.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security protocols into data pipelines as part of adherence to </w:t>
      </w:r>
      <w:r w:rsidRPr="003B35E8">
        <w:rPr>
          <w:rFonts w:ascii="Aptos Display" w:hAnsi="Aptos Display"/>
          <w:b/>
          <w:bCs/>
        </w:rPr>
        <w:t xml:space="preserve">DevSecOps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principles, ensuring compliance with regulatory standards.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actively with stakeholders to gather requirements and translate them into functional project specifications.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advanced frameworks and tools such as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GitOps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methodologies for streamlined development cycles.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Investigated emerging technologies and trends to propose innovative solutions for data pipeline enhancements.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data processing applications in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the efficiency and speed of data pipelines.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transition from traditional to modern data transformation approaches, employing </w:t>
      </w:r>
      <w:r w:rsidRPr="003B35E8">
        <w:rPr>
          <w:rFonts w:ascii="Aptos Display" w:hAnsi="Aptos Display"/>
          <w:b/>
          <w:bCs/>
        </w:rPr>
        <w:t xml:space="preserve">NiFi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data architects to ensure data integrity and system performance standards were met during implementation.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design and rollout of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workflows aimed at improving deployment processes across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executed test cases for data pipelines, verifying correct behavior and performance metrics under various scenarios.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closely with internal teams to troubleshoot integration challenges, refining the data integration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sprint review sessions, demonstrating completed features and gathering feedback for continuous improvement.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documentation and review processes for data workflow specifications, ensuring accuracy and completeness.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infrastructure as code implementations using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facilitating deployment consistency.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knowledge-sharing sessions to educate team members on foundational concepts of </w:t>
      </w:r>
      <w:r w:rsidRPr="003B35E8">
        <w:rPr>
          <w:rFonts w:ascii="Aptos Display" w:hAnsi="Aptos Display"/>
          <w:b/>
          <w:bCs/>
        </w:rPr>
        <w:t xml:space="preserve">data pipeline architectures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software development projects as a </w:t>
      </w:r>
      <w:r w:rsidRPr="003B35E8">
        <w:rPr>
          <w:rFonts w:ascii="Aptos Display" w:hAnsi="Aptos Display" w:cs="Noto Sans Light"/>
          <w:b/>
          <w:bCs/>
        </w:rPr>
        <w:t xml:space="preserve">Java Developer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writing efficient and maintainable code.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design and integration of </w:t>
      </w:r>
      <w:r w:rsidRPr="003B35E8">
        <w:rPr>
          <w:rFonts w:ascii="Aptos Display" w:hAnsi="Aptos Display" w:cs="Noto Sans Light"/>
          <w:b/>
          <w:bCs/>
        </w:rPr>
        <w:t xml:space="preserve">data processing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applications, enhancing feature sets and performance.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applied best practices in </w:t>
      </w:r>
      <w:r w:rsidRPr="003B35E8">
        <w:rPr>
          <w:rFonts w:ascii="Aptos Display" w:hAnsi="Aptos Display" w:cs="Noto Sans Light"/>
          <w:b/>
          <w:bCs/>
        </w:rPr>
        <w:t xml:space="preserve">API</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development and </w:t>
      </w:r>
      <w:r w:rsidRPr="003B35E8">
        <w:rPr>
          <w:rFonts w:ascii="Aptos Display" w:hAnsi="Aptos Display" w:cs="Noto Sans Light"/>
          <w:b/>
          <w:bCs/>
        </w:rPr>
        <w:t xml:space="preserve">data integration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methodologies to support project needs.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senior engineers in migrating legacy systems to modern frameworks, gaining practical experience with </w:t>
      </w:r>
      <w:r w:rsidRPr="003B35E8">
        <w:rPr>
          <w:rFonts w:ascii="Aptos Display" w:hAnsi="Aptos Display" w:cs="Noto Sans Light"/>
          <w:b/>
          <w:bCs/>
        </w:rPr>
        <w:t xml:space="preserve">Java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data flows.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Helped in setting up and maintaining </w:t>
      </w:r>
      <w:r w:rsidRPr="003B35E8">
        <w:rPr>
          <w:rFonts w:ascii="Aptos Display" w:hAnsi="Aptos Display" w:cs="Noto Sans Light"/>
          <w:b/>
          <w:bCs/>
        </w:rPr>
        <w:t xml:space="preserve">CI/CD</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pipelines for streamlined application delivery, applying foundational DevOps concepts.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hands-on testing of data processing solutions to ensure functional correctness and reliability.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Documented processes and technical specifications for data systems, enabling knowledge transfer and project evolution.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peers to identify improvement areas within the existing data pipeline architectures.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to utilize version control systems for code management, contributing to team projects and enhancing code collaboration.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Attended team meetings and technical workshops to broaden understanding of proper coding practices and modern software development lifecycles.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