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Principal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engineering leader with 10+ years in software development and architecture, specializing in enterprise-scale systems and AI-driven solutions. Proven expertise in driving platform transformation, optimizing engineering practices, and enhancing cross-team collaboration.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Architecture and Design</w:t>
      </w:r>
      <w:r w:rsidRPr="003B35E8">
        <w:rPr>
          <w:rFonts w:ascii="Aptos Display" w:eastAsia="Arial" w:hAnsi="Aptos Display" w:cs="Arial"/>
          <w:bCs/>
        </w:rPr>
        <w:t xml:space="preserve">: Enterprise Architecture, Systems Thinking, API Design, Modularization, Microservices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CI/CD, Agile Methodologies, DevOps Practices, Software Development Lifecycle (SDLC), Test-Driven Development (TDD)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Languages and Frameworks</w:t>
      </w:r>
      <w:r w:rsidRPr="003B35E8">
        <w:rPr>
          <w:rFonts w:ascii="Aptos Display" w:eastAsia="Arial" w:hAnsi="Aptos Display" w:cs="Arial"/>
          <w:bCs/>
        </w:rPr>
        <w:t xml:space="preserve">: Java, Python, JavaScript, Go,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and Technologies</w:t>
      </w:r>
      <w:r w:rsidRPr="003B35E8">
        <w:rPr>
          <w:rFonts w:ascii="Aptos Display" w:eastAsia="Arial" w:hAnsi="Aptos Display" w:cs="Arial"/>
          <w:bCs/>
        </w:rPr>
        <w:t xml:space="preserve">: Docker, Kubernetes, AWS, Azure, PostgreSQL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Data</w:t>
      </w:r>
      <w:r w:rsidRPr="003B35E8">
        <w:rPr>
          <w:rFonts w:ascii="Aptos Display" w:eastAsia="Arial" w:hAnsi="Aptos Display" w:cs="Arial"/>
          <w:bCs/>
        </w:rPr>
        <w:t xml:space="preserve">: Machine Learning, AI Integration, Data Architecture, Big Data Technologies, ETL Processes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Principal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Defined and governed </w:t>
      </w:r>
      <w:r w:rsidRPr="003B35E8">
        <w:rPr>
          <w:rFonts w:ascii="Aptos Display" w:hAnsi="Aptos Display"/>
          <w:b/>
          <w:bCs/>
        </w:rPr>
        <w:t xml:space="preserve">architecture standards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across the full stack, including </w:t>
      </w:r>
      <w:r w:rsidRPr="003B35E8">
        <w:rPr>
          <w:rFonts w:ascii="Aptos Display" w:hAnsi="Aptos Display"/>
          <w:b/>
          <w:bCs/>
        </w:rPr>
        <w:t xml:space="preserve">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data structures.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</w:t>
      </w:r>
      <w:r w:rsidRPr="003B35E8">
        <w:rPr>
          <w:rFonts w:ascii="Aptos Display" w:hAnsi="Aptos Display"/>
          <w:b/>
          <w:bCs/>
        </w:rPr>
        <w:t xml:space="preserve">design patterns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engineering guardrails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best practices across multiple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modularization initiatives to create a more scalable and maintainable architecture, focusing on </w:t>
      </w:r>
      <w:r w:rsidRPr="003B35E8">
        <w:rPr>
          <w:rFonts w:ascii="Aptos Display" w:hAnsi="Aptos Display"/>
          <w:b/>
          <w:bCs/>
        </w:rPr>
        <w:t xml:space="preserve">module boundaries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integration interfaces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implemented large-scale platform upgrades, ensuring minimal defect rates during rollout.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 prioritized </w:t>
      </w:r>
      <w:r w:rsidRPr="003B35E8">
        <w:rPr>
          <w:rFonts w:ascii="Aptos Display" w:hAnsi="Aptos Display"/>
          <w:b/>
          <w:bCs/>
        </w:rPr>
        <w:t xml:space="preserve">tech debt roadmap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balancing long-term health with immediate delivery commitments.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Promoted and executed </w:t>
      </w:r>
      <w:r w:rsidRPr="003B35E8">
        <w:rPr>
          <w:rFonts w:ascii="Aptos Display" w:hAnsi="Aptos Display"/>
          <w:b/>
          <w:bCs/>
        </w:rPr>
        <w:t xml:space="preserve">AI-driven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across the software development lifecycle, enhancing productivity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the adoption of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processes, creating efficient delivery pipelines and repository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Defined standards for </w:t>
      </w:r>
      <w:r w:rsidRPr="003B35E8">
        <w:rPr>
          <w:rFonts w:ascii="Aptos Display" w:hAnsi="Aptos Display"/>
          <w:b/>
          <w:bCs/>
        </w:rPr>
        <w:t xml:space="preserve">system-level logging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alerting, and reliability benchmarks to improve observability.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cohesive multi-component systems by designing integration patterns for clean data flows and enhanced interoperability.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Influenced executive leadership by communicating technical strategies and architectural decisions with clear business impacts.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Solved technical challenges affecting multiple product lines by leveraging strong </w:t>
      </w:r>
      <w:r w:rsidRPr="003B35E8">
        <w:rPr>
          <w:rFonts w:ascii="Aptos Display" w:hAnsi="Aptos Display"/>
          <w:b/>
          <w:bCs/>
        </w:rPr>
        <w:t xml:space="preserve">problem-solving skills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technical knowledge.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senior engineers, promoting career growth and enhancing team capabilities through skill development sessions.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and data teams to align on </w:t>
      </w:r>
      <w:r w:rsidRPr="003B35E8">
        <w:rPr>
          <w:rFonts w:ascii="Aptos Display" w:hAnsi="Aptos Display"/>
          <w:b/>
          <w:bCs/>
        </w:rPr>
        <w:t xml:space="preserve">AI-driven capabilities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coherent integration of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the modernization of engineering standards and practices across the organization, elevating the overall engineering culture.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Navigated complex business constraints to deliver scalable solutions, acting as a strategic bridge between technical and business sides.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API layers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enterprise applications, focusing on robustness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</w:t>
      </w:r>
      <w:r w:rsidRPr="003B35E8">
        <w:rPr>
          <w:rFonts w:ascii="Aptos Display" w:hAnsi="Aptos Display"/>
          <w:b/>
          <w:bCs/>
        </w:rPr>
        <w:t xml:space="preserve">agile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to deliver features on time and within scope, ensuring high-quality software.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streamline processes and improve development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modular components that improved code reusability and facilitated team-driven development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</w:t>
      </w:r>
      <w:r w:rsidRPr="003B35E8">
        <w:rPr>
          <w:rFonts w:ascii="Aptos Display" w:hAnsi="Aptos Display"/>
          <w:b/>
          <w:bCs/>
        </w:rPr>
        <w:t xml:space="preserve">code reviews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contributed to the improvement of team standards and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data integration projects ensuring reliable communication patterns across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implementation of </w:t>
      </w:r>
      <w:r w:rsidRPr="003B35E8">
        <w:rPr>
          <w:rFonts w:ascii="Aptos Display" w:hAnsi="Aptos Display"/>
          <w:b/>
          <w:bCs/>
        </w:rPr>
        <w:t xml:space="preserve">cloud infrastructure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solutions, enhancing application deployment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defining </w:t>
      </w:r>
      <w:r w:rsidRPr="003B35E8">
        <w:rPr>
          <w:rFonts w:ascii="Aptos Display" w:hAnsi="Aptos Display"/>
          <w:b/>
          <w:bCs/>
        </w:rPr>
        <w:t xml:space="preserve">technical specifications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new product features, aligning engineering design with business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architecture discussions, bringing innovative solutions to complex systems challenges.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testing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software reliability and quality assurance during development phases.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standards of programming and software craftsmanship in alignment with industry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 sharing sessions to enhance team capabilities and introduce emerging technologies.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maintained consumer-facing applications, utilizing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popular front-end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to translate business requirements into technical solutions, focusing on usability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version control systems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such as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collaborative development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maintaining legacy systems while gradually introducing modern technologies through a strategic transition plan.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UI components based on design specifications, adhering to project timelines and quality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debugging and performance tuning efforts, improving application responsiveness.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migration of on-premises applications to the </w:t>
      </w:r>
      <w:r w:rsidRPr="003B35E8">
        <w:rPr>
          <w:rFonts w:ascii="Aptos Display" w:hAnsi="Aptos Display" w:cs="Noto Sans Light"/>
          <w:b/>
          <w:bCs/>
        </w:rPr>
        <w:t xml:space="preserve">cloud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experience in cloud services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activities to foster a collaborative work environment and ensure cohesive project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software testing process, creating and running tests to confirm application stability before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best practices for </w:t>
      </w:r>
      <w:r w:rsidRPr="003B35E8">
        <w:rPr>
          <w:rFonts w:ascii="Aptos Display" w:hAnsi="Aptos Display" w:cs="Noto Sans Light"/>
          <w:b/>
          <w:bCs/>
        </w:rPr>
        <w:t xml:space="preserve">API development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integration, contributing to cohesive system interactions.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