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Platform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Result-driven software engineer with over 10 years of experience in platform engineering, specializing in CI/CD, reliability, and observability practices. Proven track record in enhancing software deployment efficiency and driving modernization for developer experiences.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Jenkins, GitLab CI, CircleCI, Travis CI,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Go, Ruby, JavaScript, Bash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Infrastructure</w:t>
      </w:r>
      <w:r w:rsidRPr="003B35E8">
        <w:rPr>
          <w:rFonts w:ascii="Aptos Display" w:eastAsia="Arial" w:hAnsi="Aptos Display" w:cs="Arial"/>
          <w:bCs/>
        </w:rPr>
        <w:t xml:space="preserve">: AWS, GCP, Azure,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Observability</w:t>
      </w:r>
      <w:r w:rsidRPr="003B35E8">
        <w:rPr>
          <w:rFonts w:ascii="Aptos Display" w:eastAsia="Arial" w:hAnsi="Aptos Display" w:cs="Arial"/>
          <w:bCs/>
        </w:rPr>
        <w:t xml:space="preserve">: Prometheus, Grafana, Datadog, ELK Stack, New Relic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Development Practices</w:t>
      </w:r>
      <w:r w:rsidRPr="003B35E8">
        <w:rPr>
          <w:rFonts w:ascii="Aptos Display" w:eastAsia="Arial" w:hAnsi="Aptos Display" w:cs="Arial"/>
          <w:bCs/>
        </w:rPr>
        <w:t xml:space="preserve">: Microservices, RESTful APIs, Agile, Scrum, TDD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Automation Tools</w:t>
      </w:r>
      <w:r w:rsidRPr="003B35E8">
        <w:rPr>
          <w:rFonts w:ascii="Aptos Display" w:eastAsia="Arial" w:hAnsi="Aptos Display" w:cs="Arial"/>
          <w:bCs/>
        </w:rPr>
        <w:t xml:space="preserve">: Ansible, Puppet, Chef, Helm, Vagrant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Platform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an automated environment provisioning system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achieving substantial improvement in deployment speed.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with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a more efficient and reliable release process.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develop reusable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images and orchestration with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consistent deployment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monitoring and observability practices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increasing system reliability and incident response 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Introduced </w:t>
      </w:r>
      <w:r w:rsidRPr="003B35E8">
        <w:rPr>
          <w:rFonts w:ascii="Aptos Display" w:hAnsi="Aptos Display"/>
          <w:b/>
          <w:bCs/>
        </w:rPr>
        <w:t xml:space="preserve">automate-first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across engineering teams to ensure efficient operational workflows and minimal manual interventions.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developer experience by creating self-service tools that reduced the time to spin up development environments by streamlining orchestration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architecture discussions regarding the transition to a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-based design, enhancing the platform's scalability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for continuous improvement by utilizing </w:t>
      </w:r>
      <w:r w:rsidRPr="003B35E8">
        <w:rPr>
          <w:rFonts w:ascii="Aptos Display" w:hAnsi="Aptos Display"/>
          <w:b/>
          <w:bCs/>
        </w:rPr>
        <w:t xml:space="preserve">DORA metrics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analyze performance, focusing on reducing operational toil and reliability concerns.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best practices for </w:t>
      </w:r>
      <w:r w:rsidRPr="003B35E8">
        <w:rPr>
          <w:rFonts w:ascii="Aptos Display" w:hAnsi="Aptos Display"/>
          <w:b/>
          <w:bCs/>
        </w:rPr>
        <w:t xml:space="preserve">software delivery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automated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a culture of learning and technical excellence.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clear technical documentation and architectural decision records to ensure a shared understanding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the adoption of integrated services models for handling dependencies, resulting in a significant reduction of coordination time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platform reliability by integrating advanced logging and alerting systems with the 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prompt issue resolution.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code reviews and design discussions, promoting a healthy engineering culture and improving code quality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dependency-ordered deployment strategies, improving rollback safety and deployment success rates across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integrated new technologies into the platform stack to adapt to evolving business needs and customer demands.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CI/CD pipelines utilizing </w:t>
      </w:r>
      <w:r w:rsidRPr="003B35E8">
        <w:rPr>
          <w:rFonts w:ascii="Aptos Display" w:hAnsi="Aptos Display"/>
          <w:b/>
          <w:bCs/>
        </w:rPr>
        <w:t xml:space="preserve">CircleCI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Travis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consistent and automated software delivery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cloud architecture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a focus on cost reduction and performance gains through efficient resource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microservices applications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application's modularity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testing frameworks with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high-quality software delivery and reduce defects.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the DevOps team to implement infrastructure as code with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consistency and repeatability in deployment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stand-ups and sprint planning sessions as part of the agile process, contributing to continuous improvement initiatives.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user stories and requirements with product management to align development efforts with business objectives and stakeholder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standards for application performance through vigilant monitoring and routine performance optimization.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problem-solving sessions to tackle architectural challenges, enhancing system performance and user experience through innovative solutions.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creating responsive and user-friendly interfaces.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rollout of automated scripts for application deployment, utilizing basic </w:t>
      </w:r>
      <w:r w:rsidRPr="003B35E8">
        <w:rPr>
          <w:rFonts w:ascii="Aptos Display" w:hAnsi="Aptos Display" w:cs="Noto Sans Light"/>
          <w:b/>
          <w:bCs/>
        </w:rPr>
        <w:t xml:space="preserve">Bash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PowerShell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scripting skills to simplify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senior developers to understand and implement RESTful API integrations, improving application interconnectivity.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software development best practices including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 and version control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facilitating effective teamwork.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bug fixing and testing processes, contributing to the reliability of software applications and compliance with quality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closely with design teams to translate UI designs into functional software components, ensuring aesthetic and functional alignment.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experience in relational database management systems (RDBMS) using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handling requests and optimizations.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DevOps initiatives by assisting in the monitoring of applications and infrastructure utilizing </w:t>
      </w:r>
      <w:r w:rsidRPr="003B35E8">
        <w:rPr>
          <w:rFonts w:ascii="Aptos Display" w:hAnsi="Aptos Display" w:cs="Noto Sans Light"/>
          <w:b/>
          <w:bCs/>
        </w:rPr>
        <w:t xml:space="preserve">Grafana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the visibility of application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reviews and pair programming, actively learning from experienced peers and contributing to project knowledge transfer.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gathering user feedback to report issues and feature requests, helping guide future software development directions.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