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Mobile App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engineer with 10+ years of experience in mobile application development, specializing in building high-quality applications using Flutter and PHP. A proven track record of collaborating across teams to deliver innovative solutions that enhance user experiences.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Mobile Development</w:t>
      </w:r>
      <w:r w:rsidRPr="003B35E8">
        <w:rPr>
          <w:rFonts w:ascii="Aptos Display" w:eastAsia="Arial" w:hAnsi="Aptos Display" w:cs="Arial"/>
          <w:bCs/>
        </w:rPr>
        <w:t xml:space="preserve">: Flutter, iOS development, Android development, Dart, React Native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Development</w:t>
      </w:r>
      <w:r w:rsidRPr="003B35E8">
        <w:rPr>
          <w:rFonts w:ascii="Aptos Display" w:eastAsia="Arial" w:hAnsi="Aptos Display" w:cs="Arial"/>
          <w:bCs/>
        </w:rPr>
        <w:t xml:space="preserve">: PHP, RESTful APIs, Node.js, Express.js,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UI/UX Design</w:t>
      </w:r>
      <w:r w:rsidRPr="003B35E8">
        <w:rPr>
          <w:rFonts w:ascii="Aptos Display" w:eastAsia="Arial" w:hAnsi="Aptos Display" w:cs="Arial"/>
          <w:bCs/>
        </w:rPr>
        <w:t xml:space="preserve">: UI design principles, UX best practices, Figma, Adobe XD, Sketch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&amp; Collaboration</w:t>
      </w:r>
      <w:r w:rsidRPr="003B35E8">
        <w:rPr>
          <w:rFonts w:ascii="Aptos Display" w:eastAsia="Arial" w:hAnsi="Aptos Display" w:cs="Arial"/>
          <w:bCs/>
        </w:rPr>
        <w:t xml:space="preserve">: Git, GitHub, Bitbucket, Agile methodologies, JIRA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Optimization</w:t>
      </w:r>
      <w:r w:rsidRPr="003B35E8">
        <w:rPr>
          <w:rFonts w:ascii="Aptos Display" w:eastAsia="Arial" w:hAnsi="Aptos Display" w:cs="Arial"/>
          <w:bCs/>
        </w:rPr>
        <w:t xml:space="preserve">: Unit testing, Automated testing, Performance optimization, Debugging, App analytics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Mobile App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mobile applications using </w:t>
      </w:r>
      <w:r w:rsidRPr="003B35E8">
        <w:rPr>
          <w:rFonts w:ascii="Aptos Display" w:hAnsi="Aptos Display"/>
          <w:b/>
          <w:bCs/>
        </w:rPr>
        <w:t xml:space="preserve">Flutter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both </w:t>
      </w:r>
      <w:r w:rsidRPr="003B35E8">
        <w:rPr>
          <w:rFonts w:ascii="Aptos Display" w:hAnsi="Aptos Display"/>
          <w:b/>
          <w:bCs/>
        </w:rPr>
        <w:t xml:space="preserve">iOS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Android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platforms, contributing to enhanced user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designers and product managers to define, design, and implement new features based on user feedback.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and optimized existing mobile applications by identifying performance bottlenecks and implementing responsive UI components.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seamless integration with backend services, maintaining a fluid data flow and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clean, efficient, and reliable code with a focus on best practices in mobile development, ensuring long-term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rigorous testing protocols to ensure application reliability, including </w:t>
      </w:r>
      <w:r w:rsidRPr="003B35E8">
        <w:rPr>
          <w:rFonts w:ascii="Aptos Display" w:hAnsi="Aptos Display"/>
          <w:b/>
          <w:bCs/>
        </w:rPr>
        <w:t xml:space="preserve">unit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automated testing frameworks.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code reviews to improve code quality and share knowledge among team members, fostering a culture of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Kept abreast of emerging mobile technologies and development methodologies to continuously enhance development processes and application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 in-depth understanding of </w:t>
      </w:r>
      <w:r w:rsidRPr="003B35E8">
        <w:rPr>
          <w:rFonts w:ascii="Aptos Display" w:hAnsi="Aptos Display"/>
          <w:b/>
          <w:bCs/>
        </w:rPr>
        <w:t xml:space="preserve">UI/UX principles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leveraging this knowledge to improve customer satisfaction through enhanced user interfaces.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quarterly review sessions providing insights into mobile development trends and customer feedback.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project management tools like </w:t>
      </w:r>
      <w:r w:rsidRPr="003B35E8">
        <w:rPr>
          <w:rFonts w:ascii="Aptos Display" w:hAnsi="Aptos Display"/>
          <w:b/>
          <w:bCs/>
        </w:rPr>
        <w:t xml:space="preserve">JIRA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Agile sprints to streamline workflows and enhance communication between cross-functional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technical documentation for developed features, aligning with business needs and facilitating easier onboarding of new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Simulated customer event experiences and integrated feedback into future development cycles, aligning product strategy with user expectations.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strong relationships with backend teams to ensure the delivery of effective solutions in a timely manner.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Presented project updates and technical achievements in quarterly meetings to promote awareness of ongoing projects within the company.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Mobile App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user-friendly mobile applications by collaborating with cross-functional teams focused on delivering value to customers.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development phase of a mobile project that utilized </w:t>
      </w:r>
      <w:r w:rsidRPr="003B35E8">
        <w:rPr>
          <w:rFonts w:ascii="Aptos Display" w:hAnsi="Aptos Display"/>
          <w:b/>
          <w:bCs/>
        </w:rPr>
        <w:t xml:space="preserve">Flutter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deployment processes and enhancing team productivity.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Consolidated knowledge of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integrate backend services with mobile applications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UI prototypes and designs through user testing sessions, ensuring the final product resonated with target users.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and integrated third-party libraries and API services to heighten app functionality and maintain competitive edge.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team stand-ups to align development goals with business objectives and project timelines.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mobile applications adhered to best practices regarding performance and reliability, optimizing them for both platforms.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application documentation for handover processes, facilitating knowledge transfer among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Researched and assessed emerging mobile technologies, providing insights that shaped the team’s future tech stack decisions.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customer feedback into application features, enhancing user satisfaction ratings steadily.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Mobile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design and development of mobile apps using </w:t>
      </w:r>
      <w:r w:rsidRPr="003B35E8">
        <w:rPr>
          <w:rFonts w:ascii="Aptos Display" w:hAnsi="Aptos Display" w:cs="Noto Sans Light"/>
          <w:b/>
          <w:bCs/>
        </w:rPr>
        <w:t xml:space="preserve">Flutter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facilitating rapid prototyping and deployment to market.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practical experience in building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with </w:t>
      </w:r>
      <w:r w:rsidRPr="003B35E8">
        <w:rPr>
          <w:rFonts w:ascii="Aptos Display" w:hAnsi="Aptos Display" w:cs="Noto Sans Light"/>
          <w:b/>
          <w:bCs/>
        </w:rPr>
        <w:t xml:space="preserve">PHP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allowing for real-time data sharing between application and servers.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UI/UX design discussions, contributing to the development of interfaces that improve user navigation and interaction.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Performed unit testing and preliminary debugging processes, refining application performance pre-launch.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 processes, receiving constructive feedback on individual contributions to foster growth.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development processes and user guides to support team projects and new hires on project specifications.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brainstorming sessions, collaborating on innovative app features that aligned with market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manage project files, enhancing collaboration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Shadowed senior developers to gain insights into best practices in software engineering and project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Agile ceremonies, such as sprint planning and retrospectives, to understand project workflows and development methodologies.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