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Microservices Java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Skilled Microservices Java Developer with over 10 years of experience in designing, developing, and maintaining scalable, secure, and high-performance microservices-based applications. Proven expertise in building API-driven solutions and managing DevSecOps pipelines with a strong focus on integration and security.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Java 8+, JavaScript, Groovy,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Spring Boot, Spring Cloud, Hibernate, JPA, MicroProfile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API Development</w:t>
      </w:r>
      <w:r w:rsidRPr="003B35E8">
        <w:rPr>
          <w:rFonts w:ascii="Aptos Display" w:eastAsia="Arial" w:hAnsi="Aptos Display" w:cs="Arial"/>
          <w:bCs/>
        </w:rPr>
        <w:t xml:space="preserve">: REST, GraphQL, OpenAPI/Swagger, API Security, SOAP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Containers &amp; Orchestration</w:t>
      </w:r>
      <w:r w:rsidRPr="003B35E8">
        <w:rPr>
          <w:rFonts w:ascii="Aptos Display" w:eastAsia="Arial" w:hAnsi="Aptos Display" w:cs="Arial"/>
          <w:bCs/>
        </w:rPr>
        <w:t xml:space="preserve">: Docker, Kubernetes, OpenShift, Helm, Containerd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</w:t>
      </w:r>
      <w:r w:rsidRPr="003B35E8">
        <w:rPr>
          <w:rFonts w:ascii="Aptos Display" w:eastAsia="Arial" w:hAnsi="Aptos Display" w:cs="Arial"/>
          <w:bCs/>
        </w:rPr>
        <w:t xml:space="preserve">: Jenkins, GitLab CI, CircleCI, Travis CI,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MySQL, PostgreSQL, MongoDB, Cassandra, Redis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&amp; Infrastructure</w:t>
      </w:r>
      <w:r w:rsidRPr="003B35E8">
        <w:rPr>
          <w:rFonts w:ascii="Aptos Display" w:eastAsia="Arial" w:hAnsi="Aptos Display" w:cs="Arial"/>
          <w:bCs/>
        </w:rPr>
        <w:t xml:space="preserve">: AWS, Azure, Google Cloud Platform, Serverless,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Maven, Gradle, JUnit, SonarQube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Methodologies</w:t>
      </w:r>
      <w:r w:rsidRPr="003B35E8">
        <w:rPr>
          <w:rFonts w:ascii="Aptos Display" w:eastAsia="Arial" w:hAnsi="Aptos Display" w:cs="Arial"/>
          <w:bCs/>
        </w:rPr>
        <w:t xml:space="preserve">: Agile, Scrum, Kanban, TDD, Pair Programming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Microservices Java Developer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RESTful </w:t>
      </w:r>
      <w:r w:rsidRPr="003B35E8">
        <w:rPr>
          <w:rFonts w:ascii="Aptos Display" w:hAnsi="Aptos Display"/>
          <w:b/>
          <w:bCs/>
        </w:rPr>
        <w:t xml:space="preserve">API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microservices for enterprise applications, ensuring scalability and security measures were implemented according to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DevOps teams to implement </w:t>
      </w:r>
      <w:r w:rsidRPr="003B35E8">
        <w:rPr>
          <w:rFonts w:ascii="Aptos Display" w:hAnsi="Aptos Display"/>
          <w:b/>
          <w:bCs/>
        </w:rPr>
        <w:t xml:space="preserve">CI/CD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tools like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GitLab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improved deployment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API-driven solutions for high-volume data processing as part of a microservices architecture, utilizing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Cloud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API security measures including authentication, authorization, and secure communication protocols within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SDKs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seamless integration for both internal and third-party applications, ensuring compliance with security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architectural discussions, advocating for the adoption of </w:t>
      </w:r>
      <w:r w:rsidRPr="003B35E8">
        <w:rPr>
          <w:rFonts w:ascii="Aptos Display" w:hAnsi="Aptos Display"/>
          <w:b/>
          <w:bCs/>
        </w:rPr>
        <w:t xml:space="preserve">DevSecOps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that enhance security throughout the development lifecycle.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following industry best practices, thereby promoting high-quality software delivery and continuous improvement initiatives.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high availability and performance of microservices by employing monitoring tools and strategies tailored for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enforced an </w:t>
      </w:r>
      <w:r w:rsidRPr="003B35E8">
        <w:rPr>
          <w:rFonts w:ascii="Aptos Display" w:hAnsi="Aptos Display"/>
          <w:b/>
          <w:bCs/>
        </w:rPr>
        <w:t xml:space="preserve">API Security Framework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adheres to data privacy regulations and enhances overall application security.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development of bulk API services capable of handling large-scale data operations and integrations.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methodologies, participating actively in sprint planning, daily stand-ups, and retrospectives to enhance team collaboration and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OpenAPI/Swagger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API documentation, ensuring accurate and comprehensive information for developers and stakeholders.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a culture of security awareness across development teams by providing training on </w:t>
      </w:r>
      <w:r w:rsidRPr="003B35E8">
        <w:rPr>
          <w:rFonts w:ascii="Aptos Display" w:hAnsi="Aptos Display"/>
          <w:b/>
          <w:bCs/>
        </w:rPr>
        <w:t xml:space="preserve">DevSecOps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 and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NoSQL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 such as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handle unstructured data efficiently, optimizing API service response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Regularly updated existing documentation and handled version control for all APIs developed, ensuring compliance with best practices in API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technical workshops to share knowledge on emerging technologies related to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development and microservices.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Microservices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microservices using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robust performance and security through established design patterns.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in cross-functional teams to support the implementation of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with tools such as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CircleCI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deployment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improving existing services by refactoring code and optimizing database interactions with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API development projects that required extensive knowledge of </w:t>
      </w:r>
      <w:r w:rsidRPr="003B35E8">
        <w:rPr>
          <w:rFonts w:ascii="Aptos Display" w:hAnsi="Aptos Display"/>
          <w:b/>
          <w:bCs/>
        </w:rPr>
        <w:t xml:space="preserve">REST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OpenAPI/Swagger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documentation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implementation of containerization strategies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deployment processes across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ongoing performance tuning and monitoring of services deployed in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clusters, employing best practices for scaling applications seamlessly.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design and enhancement of SDKs to enable efficient third-party integrations while maintaining compliance with security frameworks.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sprint reviews and retrospectives to improve team performance and collaboration across development and operations teams.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Gained familiarity with cloud platforms such as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host and manage microservices, understanding the benefits of different services offered.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system integrations by developing robust APIs that conformed to data privacy regulations and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conducting workshops for team members on the importance of </w:t>
      </w:r>
      <w:r w:rsidRPr="003B35E8">
        <w:rPr>
          <w:rFonts w:ascii="Aptos Display" w:hAnsi="Aptos Display"/>
          <w:b/>
          <w:bCs/>
        </w:rPr>
        <w:t xml:space="preserve">DevSecOps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secure coding practices, fostering a culture of continuous learning.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Java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Java-based applications, focusing on unit testing methodologies and employing </w:t>
      </w:r>
      <w:r w:rsidRPr="003B35E8">
        <w:rPr>
          <w:rFonts w:ascii="Aptos Display" w:hAnsi="Aptos Display" w:cs="Noto Sans Light"/>
          <w:b/>
          <w:bCs/>
        </w:rPr>
        <w:t xml:space="preserve">JUnit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the testing phases.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building microservices with basic knowledge of </w:t>
      </w:r>
      <w:r w:rsidRPr="003B35E8">
        <w:rPr>
          <w:rFonts w:ascii="Aptos Display" w:hAnsi="Aptos Display" w:cs="Noto Sans Light"/>
          <w:b/>
          <w:bCs/>
        </w:rPr>
        <w:t xml:space="preserve">Spring Boot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integrating with existing Java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simple RESTful APIs while understanding the importance of clean API documentation using </w:t>
      </w:r>
      <w:r w:rsidRPr="003B35E8">
        <w:rPr>
          <w:rFonts w:ascii="Aptos Display" w:hAnsi="Aptos Display" w:cs="Noto Sans Light"/>
          <w:b/>
          <w:bCs/>
        </w:rPr>
        <w:t xml:space="preserve">Swagger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troubleshooting and debugging Java applications, enhancing personal skills in problem-solving and analytical thinking.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development sprints as part of an agile team, learning collaboration principles and basic agile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relational databases including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CRUD operations and ensuring data integrity.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Fostered understanding of containerization through basic exposure to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its role in development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peers to conduct code reviews, emphasizing clean coding practices and the importance of maintainability.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 foundational understanding of </w:t>
      </w:r>
      <w:r w:rsidRPr="003B35E8">
        <w:rPr>
          <w:rFonts w:ascii="Aptos Display" w:hAnsi="Aptos Display" w:cs="Noto Sans Light"/>
          <w:b/>
          <w:bCs/>
        </w:rPr>
        <w:t xml:space="preserve">CI/CD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processes by engaging with tools like </w:t>
      </w:r>
      <w:r w:rsidRPr="003B35E8">
        <w:rPr>
          <w:rFonts w:ascii="Aptos Display" w:hAnsi="Aptos Display" w:cs="Noto Sans Light"/>
          <w:b/>
          <w:bCs/>
        </w:rPr>
        <w:t xml:space="preserve">Jenkins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in a supportive role.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Practiced API versioning concepts and learned about maintaining backward compatibility in service design.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