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Machine Learning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 seasoned Machine Learning Engineer with over 10 years of experience in developing and deploying innovative machine learning models and data pipelines to enhance business decision-making and operational efficiencies. Expertise in financial forecasting, time-series analysis, and cross-functional collaboration ensures data-driven strategies that align with corporate objectives.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R,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Frameworks</w:t>
      </w:r>
      <w:r w:rsidRPr="003B35E8">
        <w:rPr>
          <w:rFonts w:ascii="Aptos Display" w:eastAsia="Arial" w:hAnsi="Aptos Display" w:cs="Arial"/>
          <w:bCs/>
        </w:rPr>
        <w:t xml:space="preserve">: scikit-learn, XGBoost, LightGBM, TensorFlow, Keras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Manipulation and Analysis</w:t>
      </w:r>
      <w:r w:rsidRPr="003B35E8">
        <w:rPr>
          <w:rFonts w:ascii="Aptos Display" w:eastAsia="Arial" w:hAnsi="Aptos Display" w:cs="Arial"/>
          <w:bCs/>
        </w:rPr>
        <w:t xml:space="preserve">: NumPy, pandas, Dask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Pipeline Management</w:t>
      </w:r>
      <w:r w:rsidRPr="003B35E8">
        <w:rPr>
          <w:rFonts w:ascii="Aptos Display" w:eastAsia="Arial" w:hAnsi="Aptos Display" w:cs="Arial"/>
          <w:bCs/>
        </w:rPr>
        <w:t xml:space="preserve">: Apache Airflow, Apache Spark, BigQuery, Kafka, AWS Glue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Visualization</w:t>
      </w:r>
      <w:r w:rsidRPr="003B35E8">
        <w:rPr>
          <w:rFonts w:ascii="Aptos Display" w:eastAsia="Arial" w:hAnsi="Aptos Display" w:cs="Arial"/>
          <w:bCs/>
        </w:rPr>
        <w:t xml:space="preserve">: Tableau, Matplotlib, Seaborn, Plotly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Model Explainability Tools</w:t>
      </w:r>
      <w:r w:rsidRPr="003B35E8">
        <w:rPr>
          <w:rFonts w:ascii="Aptos Display" w:eastAsia="Arial" w:hAnsi="Aptos Display" w:cs="Arial"/>
          <w:bCs/>
        </w:rPr>
        <w:t xml:space="preserve">: SHAP, LIME, What-If Tool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Version Control</w:t>
      </w:r>
      <w:r w:rsidRPr="003B35E8">
        <w:rPr>
          <w:rFonts w:ascii="Aptos Display" w:eastAsia="Arial" w:hAnsi="Aptos Display" w:cs="Arial"/>
          <w:bCs/>
        </w:rPr>
        <w:t xml:space="preserve">: Docker, Git, CI/CD, Kubernetes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Machine Learning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</w:t>
      </w:r>
      <w:r w:rsidRPr="003B35E8">
        <w:rPr>
          <w:rFonts w:ascii="Aptos Display" w:hAnsi="Aptos Display"/>
          <w:b/>
          <w:bCs/>
        </w:rPr>
        <w:t xml:space="preserve">financial forecasting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models emphasizing </w:t>
      </w:r>
      <w:r w:rsidRPr="003B35E8">
        <w:rPr>
          <w:rFonts w:ascii="Aptos Display" w:hAnsi="Aptos Display"/>
          <w:b/>
          <w:bCs/>
        </w:rPr>
        <w:t xml:space="preserve">time-series analysis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regression techniques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across multiple financial domains.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automated </w:t>
      </w:r>
      <w:r w:rsidRPr="003B35E8">
        <w:rPr>
          <w:rFonts w:ascii="Aptos Display" w:hAnsi="Aptos Display"/>
          <w:b/>
          <w:bCs/>
        </w:rPr>
        <w:t xml:space="preserve">ML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consistent </w:t>
      </w:r>
      <w:r w:rsidRPr="003B35E8">
        <w:rPr>
          <w:rFonts w:ascii="Aptos Display" w:hAnsi="Aptos Display"/>
          <w:b/>
          <w:bCs/>
        </w:rPr>
        <w:t xml:space="preserve">data validation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performance monitoring of deployed models.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</w:t>
      </w:r>
      <w:r w:rsidRPr="003B35E8">
        <w:rPr>
          <w:rFonts w:ascii="Aptos Display" w:hAnsi="Aptos Display"/>
          <w:b/>
          <w:bCs/>
        </w:rPr>
        <w:t xml:space="preserve">data science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teams to productionize experimental models, enhancing system interpretability through </w:t>
      </w:r>
      <w:r w:rsidRPr="003B35E8">
        <w:rPr>
          <w:rFonts w:ascii="Aptos Display" w:hAnsi="Aptos Display"/>
          <w:b/>
          <w:bCs/>
        </w:rPr>
        <w:t xml:space="preserve">explainability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like </w:t>
      </w:r>
      <w:r w:rsidRPr="003B35E8">
        <w:rPr>
          <w:rFonts w:ascii="Aptos Display" w:hAnsi="Aptos Display"/>
          <w:b/>
          <w:bCs/>
        </w:rPr>
        <w:t xml:space="preserve">SHAP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</w:t>
      </w:r>
      <w:r w:rsidRPr="003B35E8">
        <w:rPr>
          <w:rFonts w:ascii="Aptos Display" w:hAnsi="Aptos Display"/>
          <w:b/>
          <w:bCs/>
        </w:rPr>
        <w:t xml:space="preserve">data manipulation workflows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pandas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data processing speed within complex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BigQuery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optimized data storage and query performance, facilitating real-time data access for model training.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distributed data processing, effectively handling large volumes of historical financial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best practices for </w:t>
      </w:r>
      <w:r w:rsidRPr="003B35E8">
        <w:rPr>
          <w:rFonts w:ascii="Aptos Display" w:hAnsi="Aptos Display"/>
          <w:b/>
          <w:bCs/>
        </w:rPr>
        <w:t xml:space="preserve">model evaluation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validation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reliability in forecasting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finance teams to document model assumptions and improvements, translating analytics findings to business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cross-functional projects that required integrating machine learning outputs with traditional business intelligence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communication with non-technical collaborators by crafting clear summaries of model predictions and implications.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version control protocols for ML projects through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reproducibility and collaboration across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prediction algorithms for </w:t>
      </w:r>
      <w:r w:rsidRPr="003B35E8">
        <w:rPr>
          <w:rFonts w:ascii="Aptos Display" w:hAnsi="Aptos Display"/>
          <w:b/>
          <w:bCs/>
        </w:rPr>
        <w:t xml:space="preserve">customer value estimation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adapting models based on evolving market conditions.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Co-created training materials for onboarding new data practitioners in </w:t>
      </w:r>
      <w:r w:rsidRPr="003B35E8">
        <w:rPr>
          <w:rFonts w:ascii="Aptos Display" w:hAnsi="Aptos Display"/>
          <w:b/>
          <w:bCs/>
        </w:rPr>
        <w:t xml:space="preserve">ML principles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operational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 culture of continuous learning by sharing insights on emerging technologies and methodologies in </w:t>
      </w:r>
      <w:r w:rsidRPr="003B35E8">
        <w:rPr>
          <w:rFonts w:ascii="Aptos Display" w:hAnsi="Aptos Display"/>
          <w:b/>
          <w:bCs/>
        </w:rPr>
        <w:t xml:space="preserve">machine learning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workshops focused on practical applications of </w:t>
      </w:r>
      <w:r w:rsidRPr="003B35E8">
        <w:rPr>
          <w:rFonts w:ascii="Aptos Display" w:hAnsi="Aptos Display"/>
          <w:b/>
          <w:bCs/>
        </w:rPr>
        <w:t xml:space="preserve">predictive modeling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involving hands-on experimentation and model tuning.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Machine Learning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 suite of </w:t>
      </w:r>
      <w:r w:rsidRPr="003B35E8">
        <w:rPr>
          <w:rFonts w:ascii="Aptos Display" w:hAnsi="Aptos Display"/>
          <w:b/>
          <w:bCs/>
        </w:rPr>
        <w:t xml:space="preserve">predictive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customer retention strategies while employing </w:t>
      </w:r>
      <w:r w:rsidRPr="003B35E8">
        <w:rPr>
          <w:rFonts w:ascii="Aptos Display" w:hAnsi="Aptos Display"/>
          <w:b/>
          <w:bCs/>
        </w:rPr>
        <w:t xml:space="preserve">statistical analysis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business analysts to refine the requirements for implementing </w:t>
      </w:r>
      <w:r w:rsidRPr="003B35E8">
        <w:rPr>
          <w:rFonts w:ascii="Aptos Display" w:hAnsi="Aptos Display"/>
          <w:b/>
          <w:bCs/>
        </w:rPr>
        <w:t xml:space="preserve">automated 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on optimizing </w:t>
      </w:r>
      <w:r w:rsidRPr="003B35E8">
        <w:rPr>
          <w:rFonts w:ascii="Aptos Display" w:hAnsi="Aptos Display"/>
          <w:b/>
          <w:bCs/>
        </w:rPr>
        <w:t xml:space="preserve">data extraction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large-scale databases.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 projects aiming at enhancing the usability of financial dashboards through effective </w:t>
      </w:r>
      <w:r w:rsidRPr="003B35E8">
        <w:rPr>
          <w:rFonts w:ascii="Aptos Display" w:hAnsi="Aptos Display"/>
          <w:b/>
          <w:bCs/>
        </w:rPr>
        <w:t xml:space="preserve">visualization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Tableau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model explainability projects utilizing tools like </w:t>
      </w:r>
      <w:r w:rsidRPr="003B35E8">
        <w:rPr>
          <w:rFonts w:ascii="Aptos Display" w:hAnsi="Aptos Display"/>
          <w:b/>
          <w:bCs/>
        </w:rPr>
        <w:t xml:space="preserve">LIME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better stakeholder insights on model predictions.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Played a vital role in model testing and validation phases, ensuring robustness through rigorous statistical hypotheses.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data quality checks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within </w:t>
      </w:r>
      <w:r w:rsidRPr="003B35E8">
        <w:rPr>
          <w:rFonts w:ascii="Aptos Display" w:hAnsi="Aptos Display"/>
          <w:b/>
          <w:bCs/>
        </w:rPr>
        <w:t xml:space="preserve">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workflows for continuous pipeline enhancement, leading to improved accuracy of outputs.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cross-department meetings to present models and receive feedback for iterative improvement, fostering better stakeholder relations.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Coordinated with IT to integrate </w:t>
      </w:r>
      <w:r w:rsidRPr="003B35E8">
        <w:rPr>
          <w:rFonts w:ascii="Aptos Display" w:hAnsi="Aptos Display"/>
          <w:b/>
          <w:bCs/>
        </w:rPr>
        <w:t xml:space="preserve">cloud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model deployment,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scalability.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Data Analyst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initial versions of </w:t>
      </w:r>
      <w:r w:rsidRPr="003B35E8">
        <w:rPr>
          <w:rFonts w:ascii="Aptos Display" w:hAnsi="Aptos Display" w:cs="Noto Sans Light"/>
          <w:b/>
          <w:bCs/>
        </w:rPr>
        <w:t xml:space="preserve">machine learning models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foundational concepts of </w:t>
      </w:r>
      <w:r w:rsidRPr="003B35E8">
        <w:rPr>
          <w:rFonts w:ascii="Aptos Display" w:hAnsi="Aptos Display" w:cs="Noto Sans Light"/>
          <w:b/>
          <w:bCs/>
        </w:rPr>
        <w:t xml:space="preserve">ML algorithms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data cleaning and preprocessing activities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pandas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data quality for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data visualization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tools, creating simple dashboards to present findings from exploratory data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team in maintaining </w:t>
      </w:r>
      <w:r w:rsidRPr="003B35E8">
        <w:rPr>
          <w:rFonts w:ascii="Aptos Display" w:hAnsi="Aptos Display" w:cs="Noto Sans Light"/>
          <w:b/>
          <w:bCs/>
        </w:rPr>
        <w:t xml:space="preserve">version control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project code repositories,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track changes and collaborate.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tools like </w:t>
      </w:r>
      <w:r w:rsidRPr="003B35E8">
        <w:rPr>
          <w:rFonts w:ascii="Aptos Display" w:hAnsi="Aptos Display" w:cs="Noto Sans Light"/>
          <w:b/>
          <w:bCs/>
        </w:rPr>
        <w:t xml:space="preserve">Apache Spark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large dataset management under supervision, gradually understanding distributed computing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workshops that introduced </w:t>
      </w:r>
      <w:r w:rsidRPr="003B35E8">
        <w:rPr>
          <w:rFonts w:ascii="Aptos Display" w:hAnsi="Aptos Display" w:cs="Noto Sans Light"/>
          <w:b/>
          <w:bCs/>
        </w:rPr>
        <w:t xml:space="preserve">ML libraries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like </w:t>
      </w:r>
      <w:r w:rsidRPr="003B35E8">
        <w:rPr>
          <w:rFonts w:ascii="Aptos Display" w:hAnsi="Aptos Display" w:cs="Noto Sans Light"/>
          <w:b/>
          <w:bCs/>
        </w:rPr>
        <w:t xml:space="preserve">scikit-learn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applying concepts to real-world datasets.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on optimizing existing workflows by utilizing SQL for querying databases, gaining insights into data structure and retrieval.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team settings to brainstorm solutions for business problems, leveraging technology to arrive at data-driven recommendations.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documenting project procedures, focusing on maintaining clear guidelines for future reference.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