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MLOps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Innovative ML Ops Infrastructure Engineer with 10+ years of experience in designing and deploying robust machine learning systems. Expertise in CI/CD pipeline architecture and maintenance, ensuring seamless deployment and monitoring of AI models in production environments. Proven ability to collaborate with cross-functional teams to operationalize cutting-edge AI technologies, optimizing infrastructure for performance and efficiency.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Java, Go, Bash, 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CI/CD &amp; Automation Tools</w:t>
      </w:r>
      <w:r w:rsidRPr="003B35E8">
        <w:rPr>
          <w:rFonts w:ascii="Aptos Display" w:eastAsia="Arial" w:hAnsi="Aptos Display" w:cs="Arial"/>
          <w:bCs/>
        </w:rPr>
        <w:t xml:space="preserve">: Jenkins, GitLab CI, Argo CI/CD, CircleCI, Travis CI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Containerization &amp; Orchestration</w:t>
      </w:r>
      <w:r w:rsidRPr="003B35E8">
        <w:rPr>
          <w:rFonts w:ascii="Aptos Display" w:eastAsia="Arial" w:hAnsi="Aptos Display" w:cs="Arial"/>
          <w:bCs/>
        </w:rPr>
        <w:t xml:space="preserve">: Docker, Kubernetes, OpenShift, Helm, Rancher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Monitoring &amp; Observability</w:t>
      </w:r>
      <w:r w:rsidRPr="003B35E8">
        <w:rPr>
          <w:rFonts w:ascii="Aptos Display" w:eastAsia="Arial" w:hAnsi="Aptos Display" w:cs="Arial"/>
          <w:bCs/>
        </w:rPr>
        <w:t xml:space="preserve">: Prometheus, Grafana, Datadog, New Relic, Zipkin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Machine Learning Frameworks</w:t>
      </w:r>
      <w:r w:rsidRPr="003B35E8">
        <w:rPr>
          <w:rFonts w:ascii="Aptos Display" w:eastAsia="Arial" w:hAnsi="Aptos Display" w:cs="Arial"/>
          <w:bCs/>
        </w:rPr>
        <w:t xml:space="preserve">: TensorFlow, PyTorch, Scikit-learn, Keras, XGBoost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Model Serving Technologies</w:t>
      </w:r>
      <w:r w:rsidRPr="003B35E8">
        <w:rPr>
          <w:rFonts w:ascii="Aptos Display" w:eastAsia="Arial" w:hAnsi="Aptos Display" w:cs="Arial"/>
          <w:bCs/>
        </w:rPr>
        <w:t xml:space="preserve">: NVIDIA Triton Inference Server, ONNX Runtime, TensorRT, Seldon, BentoML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Infrastructure as Code</w:t>
      </w:r>
      <w:r w:rsidRPr="003B35E8">
        <w:rPr>
          <w:rFonts w:ascii="Aptos Display" w:eastAsia="Arial" w:hAnsi="Aptos Display" w:cs="Arial"/>
          <w:bCs/>
        </w:rPr>
        <w:t xml:space="preserve">: Terraform, Pulumi, Ansible, CloudFormation, Chef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Version Control &amp; Collaboration</w:t>
      </w:r>
      <w:r w:rsidRPr="003B35E8">
        <w:rPr>
          <w:rFonts w:ascii="Aptos Display" w:eastAsia="Arial" w:hAnsi="Aptos Display" w:cs="Arial"/>
          <w:bCs/>
        </w:rPr>
        <w:t xml:space="preserve">: Git, Subversion, Bitbucket, GitHub, Azure DevOps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Management &amp; ETL Tools</w:t>
      </w:r>
      <w:r w:rsidRPr="003B35E8">
        <w:rPr>
          <w:rFonts w:ascii="Aptos Display" w:eastAsia="Arial" w:hAnsi="Aptos Display" w:cs="Arial"/>
          <w:bCs/>
        </w:rPr>
        <w:t xml:space="preserve">: Apache Kafka, Apache Spark, AWS Glue, Fivetran, Airflow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MLOps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Designed and implemented robust </w:t>
      </w:r>
      <w:r w:rsidRPr="003B35E8">
        <w:rPr>
          <w:rFonts w:ascii="Aptos Display" w:hAnsi="Aptos Display"/>
          <w:b/>
          <w:bCs/>
        </w:rPr>
        <w:t xml:space="preserve">CI/CD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specifically for </w:t>
      </w:r>
      <w:r w:rsidRPr="003B35E8">
        <w:rPr>
          <w:rFonts w:ascii="Aptos Display" w:hAnsi="Aptos Display"/>
          <w:b/>
          <w:bCs/>
        </w:rPr>
        <w:t xml:space="preserve">ML model development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validating deployments and automating testing procedures to increase overall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Architected model deployment systems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streamline the transition from research to production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Developed comprehensive monitoring solutions that track </w:t>
      </w:r>
      <w:r w:rsidRPr="003B35E8">
        <w:rPr>
          <w:rFonts w:ascii="Aptos Display" w:hAnsi="Aptos Display"/>
          <w:b/>
          <w:bCs/>
        </w:rPr>
        <w:t xml:space="preserve">model performance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latency, and drift detection utilizing tools such as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Spearheaded the creation of </w:t>
      </w:r>
      <w:r w:rsidRPr="003B35E8">
        <w:rPr>
          <w:rFonts w:ascii="Aptos Display" w:hAnsi="Aptos Display"/>
          <w:b/>
          <w:bCs/>
        </w:rPr>
        <w:t xml:space="preserve">A/B testing infrastructure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allowing controlled deployments of new models and measuring their impacts effectively.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Built automated retraining systems that react to changes in data quality or performance degradation, ensuring sustained model accuracy.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Established effective artifact management and versioning processes to support safe deployments and facilitate rollback capabilities when necessary.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Collaborated intimately with research engineers to define strict </w:t>
      </w:r>
      <w:r w:rsidRPr="003B35E8">
        <w:rPr>
          <w:rFonts w:ascii="Aptos Display" w:hAnsi="Aptos Display"/>
          <w:b/>
          <w:bCs/>
        </w:rPr>
        <w:t xml:space="preserve">model quality assurance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criteria before promoting to production.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Implemented observability dashboards providing real-time insights into model health across various environments, enabling proactive performance management.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Leveraged </w:t>
      </w:r>
      <w:r w:rsidRPr="003B35E8">
        <w:rPr>
          <w:rFonts w:ascii="Aptos Display" w:hAnsi="Aptos Display"/>
          <w:b/>
          <w:bCs/>
        </w:rPr>
        <w:t xml:space="preserve">NVIDIA Triton Inference Server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optimize model serving for latency and throughput, ensuring cost-effective operations.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Set up frameworks for model evaluation and quality assurance, validating performance metrics and compliance with organizational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Automated deployment processes using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Ansible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fostering a culture of Infrastructure as Code across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Improved monitoring practices through integration of </w:t>
      </w:r>
      <w:r w:rsidRPr="003B35E8">
        <w:rPr>
          <w:rFonts w:ascii="Aptos Display" w:hAnsi="Aptos Display"/>
          <w:b/>
          <w:bCs/>
        </w:rPr>
        <w:t xml:space="preserve">Datadog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enhanced analytics on model usage and operational health.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Developed educational content to onboard new team members on model deployment strategies, focusing on best practices in the </w:t>
      </w:r>
      <w:r w:rsidRPr="003B35E8">
        <w:rPr>
          <w:rFonts w:ascii="Aptos Display" w:hAnsi="Aptos Display"/>
          <w:b/>
          <w:bCs/>
        </w:rPr>
        <w:t xml:space="preserve">MLOps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space.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Ensured compliance with data governance policies during model deployment, safeguarding both data integrity and security.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Maintained a strong focus on designing infrastructure that promotes the principles of automation, reliability, and self-healing.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Designed and implemented </w:t>
      </w:r>
      <w:r w:rsidRPr="003B35E8">
        <w:rPr>
          <w:rFonts w:ascii="Aptos Display" w:hAnsi="Aptos Display"/>
          <w:b/>
          <w:bCs/>
        </w:rPr>
        <w:t xml:space="preserve">CI/CD systems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automation frameworks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facilitate the delivery of </w:t>
      </w:r>
      <w:r w:rsidRPr="003B35E8">
        <w:rPr>
          <w:rFonts w:ascii="Aptos Display" w:hAnsi="Aptos Display"/>
          <w:b/>
          <w:bCs/>
        </w:rPr>
        <w:t xml:space="preserve">ML models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within a highly scalable architecture.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Engaged in hands-on development of </w:t>
      </w:r>
      <w:r w:rsidRPr="003B35E8">
        <w:rPr>
          <w:rFonts w:ascii="Aptos Display" w:hAnsi="Aptos Display"/>
          <w:b/>
          <w:bCs/>
        </w:rPr>
        <w:t xml:space="preserve">container-based solutions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orchestrate deployments efficiently.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Contributed to the establishment of real-time </w:t>
      </w:r>
      <w:r w:rsidRPr="003B35E8">
        <w:rPr>
          <w:rFonts w:ascii="Aptos Display" w:hAnsi="Aptos Display"/>
          <w:b/>
          <w:bCs/>
        </w:rPr>
        <w:t xml:space="preserve">monitoring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alerts leveraging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optimal performance post-deployment.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Participated in the development and rollout of infrastructure capable of supporting highly dynamic environments, ensuring versioning practices were adhered to at all times.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Conducted validations on model performance, employing frameworks such as </w:t>
      </w:r>
      <w:r w:rsidRPr="003B35E8">
        <w:rPr>
          <w:rFonts w:ascii="Aptos Display" w:hAnsi="Aptos Display"/>
          <w:b/>
          <w:bCs/>
        </w:rPr>
        <w:t xml:space="preserve">TensorFlow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Scikit-learn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evaluation and iterative improvement.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Collaborated with data engineers to maintain automated ETL pipelines while using tools like </w:t>
      </w:r>
      <w:r w:rsidRPr="003B35E8">
        <w:rPr>
          <w:rFonts w:ascii="Aptos Display" w:hAnsi="Aptos Display"/>
          <w:b/>
          <w:bCs/>
        </w:rPr>
        <w:t xml:space="preserve">Apache 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Apache 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handle large datasets effectively.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Developed </w:t>
      </w:r>
      <w:r w:rsidRPr="003B35E8">
        <w:rPr>
          <w:rFonts w:ascii="Aptos Display" w:hAnsi="Aptos Display"/>
          <w:b/>
          <w:bCs/>
        </w:rPr>
        <w:t xml:space="preserve">containerized model serving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strategies ensuring minimal latency and maximized throughput for real-time predictions.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Worked closely with cross-functional teams to align on quality gates for model deployment, assuring adherence to internal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Developed training and documentation for colleagues on utilizing </w:t>
      </w:r>
      <w:r w:rsidRPr="003B35E8">
        <w:rPr>
          <w:rFonts w:ascii="Aptos Display" w:hAnsi="Aptos Display"/>
          <w:b/>
          <w:bCs/>
        </w:rPr>
        <w:t xml:space="preserve">Infrastructure as Code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tools like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Pilot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managing cloud resources.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Engaged actively in troubleshooting and optimizing performance issues reported in production systems while using profiling techniques with </w:t>
      </w:r>
      <w:r w:rsidRPr="003B35E8">
        <w:rPr>
          <w:rFonts w:ascii="Aptos Display" w:hAnsi="Aptos Display"/>
          <w:b/>
          <w:bCs/>
        </w:rPr>
        <w:t xml:space="preserve">TensorRT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Utilized version control systems such as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Bitbucket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collaboration and managing source code pressure effectively.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 Participated in code reviews, promoting standards for cleaner and maintainable code across deployment scripts and CI pipelines.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 Assisted in the design of </w:t>
      </w:r>
      <w:r w:rsidRPr="003B35E8">
        <w:rPr>
          <w:rFonts w:ascii="Aptos Display" w:hAnsi="Aptos Display" w:cs="Noto Sans Light"/>
          <w:b/>
          <w:bCs/>
        </w:rPr>
        <w:t xml:space="preserve">CI/CD pipelines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tailored for </w:t>
      </w:r>
      <w:r w:rsidRPr="003B35E8">
        <w:rPr>
          <w:rFonts w:ascii="Aptos Display" w:hAnsi="Aptos Display" w:cs="Noto Sans Light"/>
          <w:b/>
          <w:bCs/>
        </w:rPr>
        <w:t xml:space="preserve">Machine Learning workflows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increasing deployment frequency significantly during tenure.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 Gained practical experience in the use of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containerization and testing, developing environments that mirror production conditions.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 Contributed to monitoring efforts for models in production, familiarizing with systems such as </w:t>
      </w:r>
      <w:r w:rsidRPr="003B35E8">
        <w:rPr>
          <w:rFonts w:ascii="Aptos Display" w:hAnsi="Aptos Display" w:cs="Noto Sans Light"/>
          <w:b/>
          <w:bCs/>
        </w:rPr>
        <w:t xml:space="preserve">Prometheus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ensure performance consistency.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 Supported the deployment of </w:t>
      </w:r>
      <w:r w:rsidRPr="003B35E8">
        <w:rPr>
          <w:rFonts w:ascii="Aptos Display" w:hAnsi="Aptos Display" w:cs="Noto Sans Light"/>
          <w:b/>
          <w:bCs/>
        </w:rPr>
        <w:t xml:space="preserve">ML models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utilizing basic principles of observability, focusing on data fidelity and version control across different environments.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 Engaged in building a foundational understanding of automated testing practices to validate model performance before production rollout.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 Assisted in creating testing environments for model validation using </w:t>
      </w:r>
      <w:r w:rsidRPr="003B35E8">
        <w:rPr>
          <w:rFonts w:ascii="Aptos Display" w:hAnsi="Aptos Display" w:cs="Noto Sans Light"/>
          <w:b/>
          <w:bCs/>
        </w:rPr>
        <w:t xml:space="preserve">Kubernetes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allowing for parallel testing of multiple model versions.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 Participated actively in cross-team collaboration with data scientists to ensure alignment on expectations for model quality gates.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 Gained exposure to data governance and compliance required during model development stages, promoting secure practices throughout.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 Developed hands-on skills in the deployment of microservices using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significantly enriching operational knowledge.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- Collaborated on the use of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source code management, emphasizing best practices in version control among team members.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