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software engineer with over 10 years of experience in developing scalable, high-performance applications. Proven expertise in backend development using leading technologies and frameworks, including Go, PostgreSQL, and Redis, with a strong background in cloud microservices and CI/CD practices. Committed to driving technological innovation and optimizing system performance while mentoring team members.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Go, Java,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Redis, DynamoDB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Infrastructure</w:t>
      </w:r>
      <w:r w:rsidRPr="003B35E8">
        <w:rPr>
          <w:rFonts w:ascii="Aptos Display" w:eastAsia="Arial" w:hAnsi="Aptos Display" w:cs="Arial"/>
          <w:bCs/>
        </w:rPr>
        <w:t xml:space="preserve">: AWS, Azure, Google Cloud Platform, Kubernetes,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CI/CD, Jenkins, Git, Terraform, Ansible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Angular, React, Express.js, Spring Boot, NestJS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 Skills</w:t>
      </w:r>
      <w:r w:rsidRPr="003B35E8">
        <w:rPr>
          <w:rFonts w:ascii="Aptos Display" w:eastAsia="Arial" w:hAnsi="Aptos Display" w:cs="Arial"/>
          <w:bCs/>
        </w:rPr>
        <w:t xml:space="preserve">: Communication, Collaboration, Problem Solving, Analytical Thinking, Mentoring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backend services using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cloud-based applications, optimizing performance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deployment processes, resulting in faster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cross-functional teams to define software requirements and deliver high-quality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using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optimized queries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system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orchestration, leading to efficient resource management and application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regular code reviews and provided constructive feedback, helping to maintain high coding standards across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features in the frontend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creating intuitive user experiences for caregivers and families.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experimentation, encouraging the integration of new tools such as </w:t>
      </w:r>
      <w:r w:rsidRPr="003B35E8">
        <w:rPr>
          <w:rFonts w:ascii="Aptos Display" w:hAnsi="Aptos Display"/>
          <w:b/>
          <w:bCs/>
        </w:rPr>
        <w:t xml:space="preserve">GenAI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improved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microservices architectures that supported high-availability applications in the healthcare domain.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and remediated bottlenecks in system performance through extensive monitoring and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comprehensive unit and integration tests aligned with the development process to ensure software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architectural discussions, contributing insights based on emerging technologies and industry trends.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in best practices for backend development and use of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learning, exploring advances in AI tooling relevant to healthcare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deployment processes and system functionality through regular performance assessments and stakeholder feedback.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Took initiative in maintaining comprehensive documentation for APIs and system architecture.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web applications utilizing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performance optimization in service delivery.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and deployment of applications, ensuring streamlined workflows.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using </w:t>
      </w:r>
      <w:r w:rsidRPr="003B35E8">
        <w:rPr>
          <w:rFonts w:ascii="Aptos Display" w:hAnsi="Aptos Display"/>
          <w:b/>
          <w:bCs/>
        </w:rPr>
        <w:t xml:space="preserve">GitLab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release efficiency and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to translate business requirements into technical specifications for new project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improving system performance metrics by optimizing backend processes and database queries.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and maintenance of RESTful APIs to enhance data accessibility for frontend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peer code reviews, promoting knowledge sharing and adherence to best development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caching strategies, significantly reducing database load and improving response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built user-facing features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crisp and interactive user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system integrations with external services, implementing APIs to enhance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and maintained documentation for key software architecture components and third-party integrations.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workshops for junior developers on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effectively.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backend services with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team projects as a significant team player.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creating unit tests and fixed issues in existing codebases to ensure reliability and performance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engineers to gain knowledge in </w:t>
      </w:r>
      <w:r w:rsidRPr="003B35E8">
        <w:rPr>
          <w:rFonts w:ascii="Aptos Display" w:hAnsi="Aptos Display" w:cs="Noto Sans Light"/>
          <w:b/>
          <w:bCs/>
        </w:rPr>
        <w:t xml:space="preserve">Microservices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architecture and deployment strategies using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agile development practices, participating in daily stand-ups and sprint planning sessions to streamline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front-end development team by integrating RESTful APIs and ensuring proper data flow between backend and frontend.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maintaining server-side logic within applications built primarily in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ensured adherence to best practices in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troubleshooting and debugging legacy systems to enhance performance and add new features as requested.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maintaining documentation and user manuals for internal tools and applications developed by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Git for version control, following best practices for commit messages and collaboration with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foundational principles of </w:t>
      </w:r>
      <w:r w:rsidRPr="003B35E8">
        <w:rPr>
          <w:rFonts w:ascii="Aptos Display" w:hAnsi="Aptos Display" w:cs="Noto Sans Light"/>
          <w:b/>
          <w:bCs/>
        </w:rPr>
        <w:t xml:space="preserve">DevOps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to support build and release processes.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