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otnotes.xml" ContentType="application/vnd.openxmlformats-officedocument.wordprocessingml.footnotes+xml"/>
  <Override PartName="/word/glossary/endnotes.xml" ContentType="application/vnd.openxmlformats-officedocument.wordprocessingml.endnote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DEDA32" w14:textId="588D303D" w:rsidR="00F94C64" w:rsidRPr="003B35E8" w:rsidRDefault="00F94C64" w:rsidP="00F94C64">
      <w:pPr>
        <w:pStyle w:val="Title"/>
        <w:rPr>
          <w:rFonts w:ascii="Aptos Display" w:hAnsi="Aptos Display"/>
          <w:b/>
          <w:bCs/>
        </w:rPr>
      </w:pPr>
      <w:bookmarkStart w:id="0" w:name="_Hlk167980134"/>
      <w:r w:rsidRPr="003B35E8">
        <w:rPr>
          <w:rFonts w:ascii="Aptos Display" w:hAnsi="Aptos Display"/>
          <w:b/>
          <w:bCs/>
          <w:noProof/>
        </w:rPr>
        <mc:AlternateContent>
          <mc:Choice Requires="wps">
            <w:drawing>
              <wp:anchor distT="0" distB="0" distL="114300" distR="114300" simplePos="0" relativeHeight="251659264" behindDoc="0" locked="0" layoutInCell="1" allowOverlap="1" wp14:anchorId="188CB946" wp14:editId="2ED8ED22">
                <wp:simplePos x="0" y="0"/>
                <wp:positionH relativeFrom="margin">
                  <wp:posOffset>3362325</wp:posOffset>
                </wp:positionH>
                <wp:positionV relativeFrom="paragraph">
                  <wp:posOffset>114300</wp:posOffset>
                </wp:positionV>
                <wp:extent cx="3477260" cy="859790"/>
                <wp:effectExtent l="0" t="0" r="889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77260" cy="859790"/>
                        </a:xfrm>
                        <a:prstGeom prst="rect">
                          <a:avLst/>
                        </a:prstGeom>
                        <a:noFill/>
                        <a:ln w="9525">
                          <a:noFill/>
                          <a:miter lim="800000"/>
                          <a:headEnd/>
                          <a:tailEnd/>
                        </a:ln>
                      </wps:spPr>
                      <wps:txbx>
                        <w:txbxContent>
                          <w:p w14:paraId="35F103B7" w14:textId="6EECD5CB" w:rsidR="008E75E3" w:rsidRPr="00A43985" w:rsidRDefault="00701B9F" w:rsidP="008E75E3">
                            <w:pPr>
                              <w:widowControl w:val="0"/>
                              <w:spacing w:after="0"/>
                              <w:jc w:val="right"/>
                              <w:rPr>
                                <w:rFonts w:ascii="Aptos Display" w:hAnsi="Aptos Display"/>
                              </w:rPr>
                            </w:pPr>
                            <w:r w:rsidRPr="00701B9F">
                              <w:rPr>
                                <w:rFonts w:ascii="Aptos Display" w:hAnsi="Aptos Display"/>
                              </w:rPr>
                              <w:t>Austin, TX 78723</w:t>
                            </w:r>
                            <w:r w:rsidR="003B35E8" w:rsidRPr="00A43985">
                              <w:rPr>
                                <w:rFonts w:ascii="Aptos Display" w:hAnsi="Aptos Display"/>
                              </w:rPr>
                              <w:br/>
                            </w:r>
                            <w:hyperlink r:id="rId12" w:history="1">
                              <w:r w:rsidR="00F94C64" w:rsidRPr="00A43985">
                                <w:rPr>
                                  <w:rStyle w:val="Hyperlink"/>
                                  <w:rFonts w:ascii="Aptos Display" w:hAnsi="Aptos Display" w:cs="Noto Sans SemiBold"/>
                                  <w:color w:val="auto"/>
                                  <w:u w:val="none"/>
                                </w:rPr>
                                <w:t>+1 (</w:t>
                              </w:r>
                              <w:r>
                                <w:rPr>
                                  <w:rStyle w:val="Hyperlink"/>
                                  <w:rFonts w:ascii="Aptos Display" w:hAnsi="Aptos Display" w:cs="Noto Sans SemiBold"/>
                                  <w:color w:val="auto"/>
                                  <w:u w:val="none"/>
                                </w:rPr>
                                <w:t>512</w:t>
                              </w:r>
                              <w:r w:rsidR="00F94C64" w:rsidRPr="00A43985">
                                <w:rPr>
                                  <w:rStyle w:val="Hyperlink"/>
                                  <w:rFonts w:ascii="Aptos Display" w:hAnsi="Aptos Display" w:cs="Noto Sans SemiBold"/>
                                  <w:color w:val="auto"/>
                                  <w:u w:val="none"/>
                                </w:rPr>
                                <w:t xml:space="preserve">) </w:t>
                              </w:r>
                              <w:r>
                                <w:rPr>
                                  <w:rStyle w:val="Hyperlink"/>
                                  <w:rFonts w:ascii="Aptos Display" w:hAnsi="Aptos Display" w:cs="Noto Sans SemiBold"/>
                                  <w:color w:val="auto"/>
                                  <w:u w:val="none"/>
                                </w:rPr>
                                <w:t>537</w:t>
                              </w:r>
                              <w:r w:rsidR="00BB76B0" w:rsidRPr="00A43985">
                                <w:rPr>
                                  <w:rStyle w:val="Hyperlink"/>
                                  <w:rFonts w:ascii="Aptos Display" w:hAnsi="Aptos Display" w:cs="Noto Sans SemiBold"/>
                                  <w:color w:val="auto"/>
                                  <w:u w:val="none"/>
                                </w:rPr>
                                <w:t xml:space="preserve"> </w:t>
                              </w:r>
                              <w:r>
                                <w:rPr>
                                  <w:rStyle w:val="Hyperlink"/>
                                  <w:rFonts w:ascii="Aptos Display" w:hAnsi="Aptos Display" w:cs="Noto Sans SemiBold"/>
                                  <w:color w:val="auto"/>
                                  <w:u w:val="none"/>
                                </w:rPr>
                                <w:t>0951</w:t>
                              </w:r>
                            </w:hyperlink>
                            <w:r w:rsidR="00685BE6" w:rsidRPr="00A43985">
                              <w:rPr>
                                <w:rFonts w:ascii="Aptos Display" w:hAnsi="Aptos Display"/>
                              </w:rPr>
                              <w:t>‬</w:t>
                            </w:r>
                            <w:r w:rsidR="00F94C64" w:rsidRPr="00A43985">
                              <w:rPr>
                                <w:rFonts w:ascii="Aptos Display" w:hAnsi="Aptos Display" w:cs="Noto Sans SemiBold"/>
                              </w:rPr>
                              <w:t xml:space="preserve"> </w:t>
                            </w:r>
                          </w:p>
                          <w:p w14:paraId="756B485A" w14:textId="536A1E8F" w:rsidR="00F94C64" w:rsidRPr="00A43985" w:rsidRDefault="008E75E3" w:rsidP="008C5C37">
                            <w:pPr>
                              <w:widowControl w:val="0"/>
                              <w:spacing w:after="0"/>
                              <w:jc w:val="right"/>
                              <w:rPr>
                                <w:rFonts w:ascii="Aptos Display" w:hAnsi="Aptos Display"/>
                                <w:b/>
                                <w:bCs/>
                              </w:rPr>
                            </w:pPr>
                            <w:r w:rsidRPr="00A43985">
                              <w:rPr>
                                <w:rFonts w:ascii="Aptos Display" w:hAnsi="Aptos Display"/>
                              </w:rPr>
                              <w:t xml:space="preserve"> </w:t>
                            </w:r>
                            <w:hyperlink r:id="rId13" w:history="1">
                              <w:r w:rsidR="00EF6A03" w:rsidRPr="00A43985">
                                <w:rPr>
                                  <w:rFonts w:ascii="Aptos Display" w:hAnsi="Aptos Display"/>
                                </w:rPr>
                                <w:t xml:space="preserve"> </w:t>
                              </w:r>
                              <w:r w:rsidR="00B91D4B" w:rsidRPr="00B91D4B">
                                <w:rPr>
                                  <w:rStyle w:val="Hyperlink"/>
                                  <w:rFonts w:ascii="Aptos Display" w:hAnsi="Aptos Display"/>
                                  <w:b/>
                                  <w:bCs/>
                                </w:rPr>
                                <w:t>johnm911987</w:t>
                              </w:r>
                              <w:r w:rsidR="00BB76B0" w:rsidRPr="00A43985">
                                <w:rPr>
                                  <w:rStyle w:val="Hyperlink"/>
                                  <w:rFonts w:ascii="Aptos Display" w:hAnsi="Aptos Display"/>
                                  <w:b/>
                                  <w:bCs/>
                                </w:rPr>
                                <w:t>@gmail.com</w:t>
                              </w:r>
                            </w:hyperlink>
                            <w:hyperlink r:id="rId14" w:history="1"/>
                            <w:r w:rsidR="001C2709" w:rsidRPr="00A43985">
                              <w:rPr>
                                <w:rFonts w:ascii="Aptos Display" w:hAnsi="Aptos Display"/>
                                <w:b/>
                                <w:bCs/>
                              </w:rPr>
                              <w:t xml:space="preserve"> </w:t>
                            </w:r>
                          </w:p>
                        </w:txbxContent>
                      </wps:txbx>
                      <wps:bodyPr rot="0" vert="horz" wrap="square" lIns="91440" tIns="45720" rIns="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88CB946" id="_x0000_t202" coordsize="21600,21600" o:spt="202" path="m,l,21600r21600,l21600,xe">
                <v:stroke joinstyle="miter"/>
                <v:path gradientshapeok="t" o:connecttype="rect"/>
              </v:shapetype>
              <v:shape id="Text Box 2" o:spid="_x0000_s1026" type="#_x0000_t202" style="position:absolute;margin-left:264.75pt;margin-top:9pt;width:273.8pt;height:67.7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" filled="f" stroked="f">
                <v:textbox inset=",,0">
                  <w:txbxContent>
                    <w:p w14:paraId="35F103B7" w14:textId="6EECD5CB" w:rsidR="008E75E3" w:rsidRPr="00A43985" w:rsidRDefault="00701B9F" w:rsidP="008E75E3">
                      <w:pPr>
                        <w:widowControl w:val="0"/>
                        <w:spacing w:after="0"/>
                        <w:jc w:val="right"/>
                        <w:rPr>
                          <w:rFonts w:ascii="Aptos Display" w:hAnsi="Aptos Display"/>
                        </w:rPr>
                      </w:pPr>
                      <w:r w:rsidRPr="00701B9F">
                        <w:rPr>
                          <w:rFonts w:ascii="Aptos Display" w:hAnsi="Aptos Display"/>
                        </w:rPr>
                        <w:t>Austin, TX 78723</w:t>
                      </w:r>
                      <w:r w:rsidR="003B35E8" w:rsidRPr="00A43985">
                        <w:rPr>
                          <w:rFonts w:ascii="Aptos Display" w:hAnsi="Aptos Display"/>
                        </w:rPr>
                        <w:br/>
                      </w:r>
                      <w:hyperlink r:id="rId15" w:history="1">
                        <w:r w:rsidR="00F94C64" w:rsidRPr="00A43985">
                          <w:rPr>
                            <w:rStyle w:val="Hyperlink"/>
                            <w:rFonts w:ascii="Aptos Display" w:hAnsi="Aptos Display" w:cs="Noto Sans SemiBold"/>
                            <w:color w:val="auto"/>
                            <w:u w:val="none"/>
                          </w:rPr>
                          <w:t>+1 (</w:t>
                        </w:r>
                        <w:r>
                          <w:rPr>
                            <w:rStyle w:val="Hyperlink"/>
                            <w:rFonts w:ascii="Aptos Display" w:hAnsi="Aptos Display" w:cs="Noto Sans SemiBold"/>
                            <w:color w:val="auto"/>
                            <w:u w:val="none"/>
                          </w:rPr>
                          <w:t>512</w:t>
                        </w:r>
                        <w:r w:rsidR="00F94C64" w:rsidRPr="00A43985">
                          <w:rPr>
                            <w:rStyle w:val="Hyperlink"/>
                            <w:rFonts w:ascii="Aptos Display" w:hAnsi="Aptos Display" w:cs="Noto Sans SemiBold"/>
                            <w:color w:val="auto"/>
                            <w:u w:val="none"/>
                          </w:rPr>
                          <w:t xml:space="preserve">) </w:t>
                        </w:r>
                        <w:r>
                          <w:rPr>
                            <w:rStyle w:val="Hyperlink"/>
                            <w:rFonts w:ascii="Aptos Display" w:hAnsi="Aptos Display" w:cs="Noto Sans SemiBold"/>
                            <w:color w:val="auto"/>
                            <w:u w:val="none"/>
                          </w:rPr>
                          <w:t>537</w:t>
                        </w:r>
                        <w:r w:rsidR="00BB76B0" w:rsidRPr="00A43985">
                          <w:rPr>
                            <w:rStyle w:val="Hyperlink"/>
                            <w:rFonts w:ascii="Aptos Display" w:hAnsi="Aptos Display" w:cs="Noto Sans SemiBold"/>
                            <w:color w:val="auto"/>
                            <w:u w:val="none"/>
                          </w:rPr>
                          <w:t xml:space="preserve"> </w:t>
                        </w:r>
                        <w:r>
                          <w:rPr>
                            <w:rStyle w:val="Hyperlink"/>
                            <w:rFonts w:ascii="Aptos Display" w:hAnsi="Aptos Display" w:cs="Noto Sans SemiBold"/>
                            <w:color w:val="auto"/>
                            <w:u w:val="none"/>
                          </w:rPr>
                          <w:t>0951</w:t>
                        </w:r>
                      </w:hyperlink>
                      <w:r w:rsidR="00685BE6" w:rsidRPr="00A43985">
                        <w:rPr>
                          <w:rFonts w:ascii="Aptos Display" w:hAnsi="Aptos Display"/>
                        </w:rPr>
                        <w:t>‬</w:t>
                      </w:r>
                      <w:r w:rsidR="00F94C64" w:rsidRPr="00A43985">
                        <w:rPr>
                          <w:rFonts w:ascii="Aptos Display" w:hAnsi="Aptos Display" w:cs="Noto Sans SemiBold"/>
                        </w:rPr>
                        <w:t xml:space="preserve"> </w:t>
                      </w:r>
                    </w:p>
                    <w:p w14:paraId="756B485A" w14:textId="536A1E8F" w:rsidR="00F94C64" w:rsidRPr="00A43985" w:rsidRDefault="008E75E3" w:rsidP="008C5C37">
                      <w:pPr>
                        <w:widowControl w:val="0"/>
                        <w:spacing w:after="0"/>
                        <w:jc w:val="right"/>
                        <w:rPr>
                          <w:rFonts w:ascii="Aptos Display" w:hAnsi="Aptos Display"/>
                          <w:b/>
                          <w:bCs/>
                        </w:rPr>
                      </w:pPr>
                      <w:r w:rsidRPr="00A43985">
                        <w:rPr>
                          <w:rFonts w:ascii="Aptos Display" w:hAnsi="Aptos Display"/>
                        </w:rPr>
                        <w:t xml:space="preserve"> </w:t>
                      </w:r>
                      <w:hyperlink r:id="rId16" w:history="1">
                        <w:r w:rsidR="00EF6A03" w:rsidRPr="00A43985">
                          <w:rPr>
                            <w:rFonts w:ascii="Aptos Display" w:hAnsi="Aptos Display"/>
                          </w:rPr>
                          <w:t xml:space="preserve"> </w:t>
                        </w:r>
                        <w:r w:rsidR="00B91D4B" w:rsidRPr="00B91D4B">
                          <w:rPr>
                            <w:rStyle w:val="Hyperlink"/>
                            <w:rFonts w:ascii="Aptos Display" w:hAnsi="Aptos Display"/>
                            <w:b/>
                            <w:bCs/>
                          </w:rPr>
                          <w:t>johnm911987</w:t>
                        </w:r>
                        <w:r w:rsidR="00BB76B0" w:rsidRPr="00A43985">
                          <w:rPr>
                            <w:rStyle w:val="Hyperlink"/>
                            <w:rFonts w:ascii="Aptos Display" w:hAnsi="Aptos Display"/>
                            <w:b/>
                            <w:bCs/>
                          </w:rPr>
                          <w:t>@gmail.com</w:t>
                        </w:r>
                      </w:hyperlink>
                      <w:hyperlink r:id="rId17" w:history="1"/>
                      <w:r w:rsidR="001C2709" w:rsidRPr="00A43985">
                        <w:rPr>
                          <w:rFonts w:ascii="Aptos Display" w:hAnsi="Aptos Display"/>
                          <w:b/>
                          <w:bCs/>
                        </w:rPr>
                        <w:t xml:space="preserve"> </w:t>
                      </w:r>
                    </w:p>
                  </w:txbxContent>
                </v:textbox>
                <w10:wrap type="square" anchorx="margin"/>
              </v:shape>
            </w:pict>
          </mc:Fallback>
        </mc:AlternateContent>
      </w:r>
      <w:r w:rsidR="003B35E8" w:rsidRPr="003B35E8">
        <w:t xml:space="preserve"> </w:t>
      </w:r>
      <w:r w:rsidR="00701B9F" w:rsidRPr="00701B9F">
        <w:rPr>
          <w:rFonts w:ascii="Aptos Display" w:hAnsi="Aptos Display"/>
        </w:rPr>
        <w:t>John Yeglinski</w:t>
      </w:r>
      <w:r w:rsidR="008E75E3" w:rsidRPr="003B35E8">
        <w:rPr>
          <w:rFonts w:ascii="Aptos Display" w:hAnsi="Aptos Display"/>
        </w:rPr>
        <w:t xml:space="preserve"> </w:t>
      </w:r>
    </w:p>
    <w:p w14:paraId="2365A0B5" w14:textId="2E460C4C" w:rsidR="00F94C64" w:rsidRPr="003B35E8" w:rsidRDefault="00ED39B5" w:rsidP="00F94C64">
      <w:pPr>
        <w:pStyle w:val="NoSpacing"/>
        <w:rPr>
          <w:rFonts w:ascii="Aptos Display" w:hAnsi="Aptos Display" w:cs="Noto Sans Light"/>
          <w:b/>
          <w:spacing w:val="20"/>
          <w:sz w:val="28"/>
          <w:szCs w:val="28"/>
        </w:rPr>
      </w:pPr>
      <w:r w:rsidRPr="003B35E8">
        <w:rPr>
          <w:rFonts w:ascii="Aptos Display" w:hAnsi="Aptos Display" w:cs="Noto Sans Light"/>
          <w:spacing w:val="20"/>
          <w:sz w:val="28"/>
          <w:szCs w:val="28"/>
        </w:rPr>
        <w:t xml:space="preserve">Senior Software Engineer</w:t>
      </w:r>
      <w:r w:rsidR="00DC278C" w:rsidRPr="003B35E8">
        <w:rPr>
          <w:rFonts w:ascii="Aptos Display" w:hAnsi="Aptos Display" w:cs="Noto Sans Light"/>
          <w:spacing w:val="20"/>
          <w:sz w:val="28"/>
          <w:szCs w:val="28"/>
        </w:rPr>
        <w:t/>
      </w:r>
      <w:r w:rsidRPr="003B35E8">
        <w:rPr>
          <w:rFonts w:ascii="Aptos Display" w:hAnsi="Aptos Display" w:cs="Noto Sans Light"/>
          <w:spacing w:val="20"/>
          <w:sz w:val="28"/>
          <w:szCs w:val="28"/>
        </w:rPr>
        <w:t/>
      </w:r>
    </w:p>
    <w:p w14:paraId="6B48524A" w14:textId="472E7B77" w:rsidR="00AA79C2" w:rsidRPr="003B35E8" w:rsidRDefault="00ED39B5" w:rsidP="00A76165">
      <w:pPr>
        <w:widowControl w:val="0"/>
        <w:spacing w:before="360" w:after="0"/>
        <w:jc w:val="both"/>
        <w:rPr>
          <w:rFonts w:ascii="Aptos Display" w:hAnsi="Aptos Display" w:cs="Noto Sans Light"/>
        </w:rPr>
      </w:pPr>
      <w:bookmarkStart w:id="1" w:name="_Hlk168578304"/>
      <w:bookmarkEnd w:id="0"/>
      <w:r w:rsidRPr="003B35E8">
        <w:rPr>
          <w:rFonts w:ascii="Aptos Display" w:hAnsi="Aptos Display" w:cs="Arial"/>
          <w:iCs/>
        </w:rPr>
        <w:t xml:space="preserve">Senior Software Engineer with over 10 years of experience in software development and middleware solutions. Proven expertise in full software development lifecycle including coding standards, code reviews, and release management. Strong analytical and problem-solving skills combined with a deep understanding of stakeholder engagement and technical translation of business requirements into high-quality software solutions.</w:t>
      </w:r>
      <w:r w:rsidR="00AA79C2" w:rsidRPr="003B35E8">
        <w:rPr>
          <w:rFonts w:ascii="Aptos Display" w:hAnsi="Aptos Display" w:cs="Noto Sans Light"/>
        </w:rPr>
        <w:t xml:space="preserve"> </w:t>
      </w:r>
    </w:p>
    <w:bookmarkEnd w:id="1"/>
    <w:p w14:paraId="050ED977" w14:textId="7D08C6AE" w:rsidR="004A24A2" w:rsidRPr="003B35E8" w:rsidRDefault="00000000" w:rsidP="00EB1984">
      <w:pPr>
        <w:pStyle w:val="Heading1"/>
        <w:rPr>
          <w:rFonts w:ascii="Aptos Display" w:hAnsi="Aptos Display"/>
        </w:rPr>
      </w:pPr>
      <w:sdt>
        <w:sdtPr>
          <w:rPr>
            <w:rFonts w:ascii="Aptos Display" w:hAnsi="Aptos Display"/>
          </w:rPr>
          <w:id w:val="592895854"/>
          <w:placeholder>
            <w:docPart w:val="8768512D5C7D4D77BAF29AC891BE7CA3"/>
          </w:placeholder>
          <w:temporary/>
          <w:showingPlcHdr/>
          <w15:appearance w15:val="hidden"/>
        </w:sdtPr>
        <w:sdtContent>
          <w:r w:rsidR="004A24A2" w:rsidRPr="003B35E8">
            <w:rPr>
              <w:rFonts w:ascii="Aptos Display" w:hAnsi="Aptos Display"/>
            </w:rPr>
            <w:t>Skills &amp; abilities</w:t>
          </w:r>
        </w:sdtContent>
      </w:sdt>
      <w:r w:rsidR="00946859" w:rsidRPr="003B35E8">
        <w:rPr>
          <w:rFonts w:ascii="Aptos Display" w:hAnsi="Aptos Display"/>
        </w:rPr>
        <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Languages &amp; Frameworks</w:t>
      </w:r>
      <w:r w:rsidRPr="003B35E8">
        <w:rPr>
          <w:rFonts w:ascii="Aptos Display" w:eastAsia="Arial" w:hAnsi="Aptos Display" w:cs="Arial"/>
          <w:bCs/>
        </w:rPr>
        <w:t xml:space="preserve">: C++, C#, Java, JavaScript, TypeScript, Angular, HTML, CSS, Node.js, Visual Basic</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Databases &amp; Middleware</w:t>
      </w:r>
      <w:r w:rsidRPr="003B35E8">
        <w:rPr>
          <w:rFonts w:ascii="Aptos Display" w:eastAsia="Arial" w:hAnsi="Aptos Display" w:cs="Arial"/>
          <w:bCs/>
        </w:rPr>
        <w:t xml:space="preserve">: PostgreSQL, Intersystem Cache, IRIS, JSON RESTful services, AWS, Azure, Docker</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Cloud Technologies</w:t>
      </w:r>
      <w:r w:rsidRPr="003B35E8">
        <w:rPr>
          <w:rFonts w:ascii="Aptos Display" w:eastAsia="Arial" w:hAnsi="Aptos Display" w:cs="Arial"/>
          <w:bCs/>
        </w:rPr>
        <w:t xml:space="preserve">: AWS, Azure, Docker, Kubernetes, Serverless Architecture, Microservices, CI/CD pipelines, GIT</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Development Practices</w:t>
      </w:r>
      <w:r w:rsidRPr="003B35E8">
        <w:rPr>
          <w:rFonts w:ascii="Aptos Display" w:eastAsia="Arial" w:hAnsi="Aptos Display" w:cs="Arial"/>
          <w:bCs/>
        </w:rPr>
        <w:t xml:space="preserve">: Agile (Scrum, Kanban), DevOps methodologies, Code Review processes, Unit Testing, Automated Testing</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Soft Skills</w:t>
      </w:r>
      <w:r w:rsidRPr="003B35E8">
        <w:rPr>
          <w:rFonts w:ascii="Aptos Display" w:eastAsia="Arial" w:hAnsi="Aptos Display" w:cs="Arial"/>
          <w:bCs/>
        </w:rPr>
        <w:t xml:space="preserve">: Mentorship, Problem Solving, Stakeholder Engagement, Technical Presentations, Documentation Management</w:t>
      </w:r>
    </w:p>
    <w:p w14:paraId="4B27D93C" w14:textId="77777777" w:rsidR="00C335CD" w:rsidRPr="003B35E8" w:rsidRDefault="00E659E3" w:rsidP="00F26BFA">
      <w:pPr>
        <w:pStyle w:val="Heading1"/>
        <w:rPr>
          <w:rFonts w:ascii="Aptos Display" w:hAnsi="Aptos Display"/>
        </w:rPr>
      </w:pPr>
      <w:r w:rsidRPr="003B35E8">
        <w:rPr>
          <w:rFonts w:ascii="Aptos Display" w:hAnsi="Aptos Display"/>
        </w:rPr>
        <w:t>Work Experience</w:t>
      </w:r>
    </w:p>
    <w:p w14:paraId="20F3C0BD" w14:textId="134656CF" w:rsidR="00440687" w:rsidRPr="003B35E8" w:rsidRDefault="00ED39B5" w:rsidP="00351354">
      <w:pPr>
        <w:pStyle w:val="Heading2"/>
        <w:rPr>
          <w:rFonts w:ascii="Aptos Display" w:hAnsi="Aptos Display" w:cs="Noto Sans Light"/>
          <w:b w:val="0"/>
          <w:i/>
          <w:iCs/>
        </w:rPr>
      </w:pPr>
      <w:bookmarkStart w:id="2" w:name="_Hlk167719778"/>
      <w:r w:rsidRPr="003B35E8">
        <w:rPr>
          <w:rFonts w:ascii="Aptos Display" w:hAnsi="Aptos Display"/>
          <w:b w:val="0"/>
        </w:rPr>
        <w:t xml:space="preserve">Senior Software Engineer at </w:t>
      </w:r>
      <w:r w:rsidR="00241A31" w:rsidRPr="00241A31">
        <w:rPr>
          <w:rFonts w:ascii="Aptos Display" w:hAnsi="Aptos Display"/>
          <w:b w:val="0"/>
        </w:rPr>
        <w:t>Kellton</w:t>
      </w:r>
      <w:r w:rsidR="00084DE5" w:rsidRPr="003B35E8">
        <w:rPr>
          <w:rFonts w:ascii="Aptos Display" w:hAnsi="Aptos Display"/>
          <w:b w:val="0"/>
        </w:rPr>
        <w:t xml:space="preserve"> | </w:t>
      </w:r>
      <w:r w:rsidR="00084DE5" w:rsidRPr="00E02D18">
        <w:rPr>
          <w:rFonts w:ascii="Aptos Display" w:hAnsi="Aptos Display"/>
          <w:b w:val="0"/>
        </w:rPr>
        <w:t>Austin, Tx</w:t>
      </w:r>
      <w:r w:rsidR="004640B7" w:rsidRPr="003B35E8">
        <w:rPr>
          <w:rFonts w:ascii="Aptos Display" w:hAnsi="Aptos Display"/>
          <w:b w:val="0"/>
        </w:rPr>
        <w:tab/>
      </w:r>
      <w:r w:rsidR="000A0356" w:rsidRPr="003B35E8">
        <w:rPr>
          <w:rFonts w:ascii="Aptos Display" w:hAnsi="Aptos Display"/>
          <w:b w:val="0"/>
        </w:rPr>
        <w:tab/>
      </w:r>
      <w:r w:rsidR="000A0356" w:rsidRPr="003B35E8">
        <w:rPr>
          <w:rFonts w:ascii="Aptos Display" w:hAnsi="Aptos Display"/>
          <w:b w:val="0"/>
        </w:rPr>
        <w:tab/>
      </w:r>
      <w:r w:rsidR="000A0356" w:rsidRPr="003B35E8">
        <w:rPr>
          <w:rFonts w:ascii="Aptos Display" w:hAnsi="Aptos Display"/>
          <w:b w:val="0"/>
        </w:rPr>
        <w:tab/>
      </w:r>
      <w:r w:rsidR="004640B7" w:rsidRPr="003B35E8">
        <w:rPr>
          <w:rFonts w:ascii="Aptos Display" w:hAnsi="Aptos Display" w:cs="Noto Sans Light"/>
          <w:b w:val="0"/>
          <w:i/>
          <w:iCs/>
        </w:rPr>
        <w:t xml:space="preserve"> </w:t>
      </w:r>
      <w:r w:rsidR="0046298E">
        <w:rPr>
          <w:rFonts w:ascii="Aptos Display" w:hAnsi="Aptos Display" w:cs="Noto Sans Light"/>
          <w:b w:val="0"/>
          <w:i/>
          <w:iCs/>
        </w:rPr>
        <w:tab/>
      </w:r>
      <w:r w:rsidR="00E02D18">
        <w:rPr>
          <w:rFonts w:ascii="Aptos Display" w:hAnsi="Aptos Display" w:cs="Noto Sans Light"/>
          <w:b w:val="0"/>
          <w:i/>
          <w:iCs/>
        </w:rPr>
        <w:t>A</w:t>
      </w:r>
      <w:r w:rsidR="00084DE5">
        <w:rPr>
          <w:rFonts w:ascii="Aptos Display" w:hAnsi="Aptos Display" w:cs="Noto Sans Light"/>
          <w:b w:val="0"/>
          <w:i/>
          <w:iCs/>
        </w:rPr>
        <w:t>ug</w:t>
      </w:r>
      <w:r w:rsidR="004640B7" w:rsidRPr="003B35E8">
        <w:rPr>
          <w:rFonts w:ascii="Aptos Display" w:hAnsi="Aptos Display" w:cs="Noto Sans Light"/>
          <w:b w:val="0"/>
          <w:i/>
          <w:iCs/>
        </w:rPr>
        <w:t xml:space="preserve"> 202</w:t>
      </w:r>
      <w:r w:rsidR="00E02D18">
        <w:rPr>
          <w:rFonts w:ascii="Aptos Display" w:hAnsi="Aptos Display" w:cs="Noto Sans Light"/>
          <w:b w:val="0"/>
          <w:i/>
          <w:iCs/>
        </w:rPr>
        <w:t>0</w:t>
      </w:r>
      <w:r w:rsidR="004640B7" w:rsidRPr="003B35E8">
        <w:rPr>
          <w:rFonts w:ascii="Aptos Display" w:hAnsi="Aptos Display" w:cs="Noto Sans Light"/>
          <w:b w:val="0"/>
          <w:i/>
          <w:iCs/>
        </w:rPr>
        <w:t xml:space="preserve"> – Present</w:t>
      </w:r>
      <w:r w:rsidR="00440687" w:rsidRPr="003B35E8">
        <w:rPr>
          <w:rFonts w:ascii="Aptos Display" w:hAnsi="Aptos Display"/>
          <w:b w:val="0"/>
        </w:rPr>
        <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Designed and developed high-performance middleware solutions using </w:t>
      </w:r>
      <w:r w:rsidRPr="003B35E8">
        <w:rPr>
          <w:rFonts w:ascii="Aptos Display" w:hAnsi="Aptos Display"/>
          <w:b/>
          <w:bCs/>
        </w:rPr>
        <w:t xml:space="preserve">Java</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w:t>
      </w:r>
      <w:r w:rsidRPr="003B35E8">
        <w:rPr>
          <w:rFonts w:ascii="Aptos Display" w:hAnsi="Aptos Display"/>
          <w:b/>
          <w:bCs/>
        </w:rPr>
        <w:t xml:space="preserve">C++</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C#</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meeting stringent project requirements.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Conducted thorough code reviews and established </w:t>
      </w:r>
      <w:r w:rsidRPr="003B35E8">
        <w:rPr>
          <w:rFonts w:ascii="Aptos Display" w:hAnsi="Aptos Display"/>
          <w:b/>
          <w:bCs/>
        </w:rPr>
        <w:t xml:space="preserve">coding standards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significantly improving software quality and maintainability across project teams.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Architected cloud-based applications utilizing </w:t>
      </w:r>
      <w:r w:rsidRPr="003B35E8">
        <w:rPr>
          <w:rFonts w:ascii="Aptos Display" w:hAnsi="Aptos Display"/>
          <w:b/>
          <w:bCs/>
        </w:rPr>
        <w:t xml:space="preserve">AWS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incorporating services such as EC2, S3, and Lambda to enhance system scalability and reliability.</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Collaborated with business stakeholders to translate complex requirements into innovative and efficient technical solutions.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Evaluated emerging technologies, implementing </w:t>
      </w:r>
      <w:r w:rsidRPr="003B35E8">
        <w:rPr>
          <w:rFonts w:ascii="Aptos Display" w:hAnsi="Aptos Display"/>
          <w:b/>
          <w:bCs/>
        </w:rPr>
        <w:t xml:space="preserve">Docker</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for enhanced containerization and portability of applications, streamlining deployment processes.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Participated in the full software release cycle, ensuring robust testing and documentation practices were adhered to throughout development.</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Mentored junior engineers in software engineering best practices, fostering a culture of continuous learning and technical excellence within the team.</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Actively contributed to the agile development process, utilizing </w:t>
      </w:r>
      <w:r w:rsidRPr="003B35E8">
        <w:rPr>
          <w:rFonts w:ascii="Aptos Display" w:hAnsi="Aptos Display"/>
          <w:b/>
          <w:bCs/>
        </w:rPr>
        <w:t xml:space="preserve">Scrum</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methodologies to improve team dynamics and project delivery times.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Coordinated in developing and executing test cases, ensuring comprehensive coverage and performance of applications built on </w:t>
      </w:r>
      <w:r w:rsidRPr="003B35E8">
        <w:rPr>
          <w:rFonts w:ascii="Aptos Display" w:hAnsi="Aptos Display"/>
          <w:b/>
          <w:bCs/>
        </w:rPr>
        <w:t xml:space="preserve">Node.js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Angular</w:t>
      </w:r>
      <w:r w:rsidRPr="003B35E8">
        <w:rPr>
          <w:rFonts w:ascii="Aptos Display" w:hAnsi="Aptos Display"/>
        </w:rPr>
        <w:t/>
      </w:r>
      <w:r w:rsidRPr="003B35E8">
        <w:rPr>
          <w:rFonts w:ascii="Aptos Display" w:hAnsi="Aptos Display"/>
          <w:b/>
          <w:bCs/>
        </w:rPr>
        <w:t/>
      </w:r>
      <w:r w:rsidRPr="003B35E8">
        <w:rPr>
          <w:rFonts w:ascii="Aptos Display" w:hAnsi="Aptos Display"/>
        </w:rPr>
        <w:t xml:space="preserve">.</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Created internal documentation on software features and architecture, maintaining clarity and accessibility for current and future development efforts.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Engaged in after-hours on-call rotation as part of the technical support team, promptly addressing critical customer escalations related to core products.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Introduced best practices in </w:t>
      </w:r>
      <w:r w:rsidRPr="003B35E8">
        <w:rPr>
          <w:rFonts w:ascii="Aptos Display" w:hAnsi="Aptos Display"/>
          <w:b/>
          <w:bCs/>
        </w:rPr>
        <w:t xml:space="preserve">RESTful API</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design and integration, enhancing interoperability with existing systems and third-party services.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Reviewed existing codebases for performance issues, driving immediate resolutions with targeted optimizations using </w:t>
      </w:r>
      <w:r w:rsidRPr="003B35E8">
        <w:rPr>
          <w:rFonts w:ascii="Aptos Display" w:hAnsi="Aptos Display"/>
          <w:b/>
          <w:bCs/>
        </w:rPr>
        <w:t xml:space="preserve">PostgreSQL</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caching strategies.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Oversaw the integration of lab information systems into middleware applications, streamlining data handling and operational workflows.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Delivered technical presentations to peer teams, enhancing collaboration and understanding of middleware technologies and strategies.</w:t>
      </w:r>
    </w:p>
    <w:p w14:paraId="3096CBFD" w14:textId="7C92532F" w:rsidR="00440687" w:rsidRPr="003B35E8" w:rsidRDefault="002448DD" w:rsidP="00351354">
      <w:pPr>
        <w:pStyle w:val="Heading2"/>
        <w:rPr>
          <w:rFonts w:ascii="Aptos Display" w:hAnsi="Aptos Display" w:cs="Noto Sans Light"/>
          <w:b w:val="0"/>
          <w:i/>
          <w:iCs/>
        </w:rPr>
      </w:pPr>
      <w:bookmarkStart w:id="3" w:name="_Hlk167719791"/>
      <w:r>
        <w:rPr>
          <w:rFonts w:ascii="Aptos Display" w:hAnsi="Aptos Display"/>
          <w:b w:val="0"/>
        </w:rPr>
        <w:t>Software Engineer</w:t>
      </w:r>
      <w:r w:rsidR="00440687" w:rsidRPr="003B35E8">
        <w:rPr>
          <w:rFonts w:ascii="Aptos Display" w:hAnsi="Aptos Display"/>
          <w:b w:val="0"/>
        </w:rPr>
        <w:t xml:space="preserve"> </w:t>
      </w:r>
      <w:r w:rsidR="004640B7" w:rsidRPr="003B35E8">
        <w:rPr>
          <w:rFonts w:ascii="Aptos Display" w:hAnsi="Aptos Display" w:cs="Noto Sans Light"/>
          <w:b w:val="0"/>
        </w:rPr>
        <w:t>at</w:t>
      </w:r>
      <w:r w:rsidR="004640B7" w:rsidRPr="003B35E8">
        <w:rPr>
          <w:rFonts w:ascii="Aptos Display" w:hAnsi="Aptos Display"/>
          <w:b w:val="0"/>
        </w:rPr>
        <w:t xml:space="preserve"> </w:t>
      </w:r>
      <w:r w:rsidR="00241A31" w:rsidRPr="00241A31">
        <w:rPr>
          <w:rFonts w:ascii="Aptos Display" w:hAnsi="Aptos Display"/>
          <w:b w:val="0"/>
        </w:rPr>
        <w:t>Coffee Cup Software</w:t>
      </w:r>
      <w:r w:rsidR="00084DE5" w:rsidRPr="003B35E8">
        <w:rPr>
          <w:rFonts w:ascii="Aptos Display" w:hAnsi="Aptos Display"/>
          <w:b w:val="0"/>
        </w:rPr>
        <w:t xml:space="preserve"> | </w:t>
      </w:r>
      <w:r w:rsidR="00241A31" w:rsidRPr="00241A31">
        <w:rPr>
          <w:rFonts w:ascii="Aptos Display" w:hAnsi="Aptos Display"/>
          <w:b w:val="0"/>
        </w:rPr>
        <w:t>Corpus Christi</w:t>
      </w:r>
      <w:r w:rsidR="00084DE5" w:rsidRPr="003B35E8">
        <w:rPr>
          <w:rFonts w:ascii="Aptos Display" w:hAnsi="Aptos Display"/>
          <w:b w:val="0"/>
        </w:rPr>
        <w:t>, Tx</w:t>
      </w:r>
      <w:r w:rsidR="004640B7" w:rsidRPr="003B35E8">
        <w:rPr>
          <w:rFonts w:ascii="Aptos Display" w:hAnsi="Aptos Display"/>
          <w:b w:val="0"/>
        </w:rPr>
        <w:tab/>
      </w:r>
      <w:r w:rsidR="004640B7" w:rsidRPr="003B35E8">
        <w:rPr>
          <w:rFonts w:ascii="Aptos Display" w:hAnsi="Aptos Display"/>
          <w:b w:val="0"/>
        </w:rPr>
        <w:tab/>
      </w:r>
      <w:r w:rsidR="00440687" w:rsidRPr="003B35E8">
        <w:rPr>
          <w:rFonts w:ascii="Aptos Display" w:hAnsi="Aptos Display" w:cs="Noto Sans Light"/>
          <w:b w:val="0"/>
          <w:i/>
          <w:iCs/>
        </w:rPr>
        <w:t>Ju</w:t>
      </w:r>
      <w:r w:rsidR="00351354" w:rsidRPr="003B35E8">
        <w:rPr>
          <w:rFonts w:ascii="Aptos Display" w:hAnsi="Aptos Display" w:cs="Noto Sans Light"/>
          <w:b w:val="0"/>
          <w:i/>
          <w:iCs/>
        </w:rPr>
        <w:t>l</w:t>
      </w:r>
      <w:r w:rsidR="004640B7" w:rsidRPr="003B35E8">
        <w:rPr>
          <w:rFonts w:ascii="Aptos Display" w:hAnsi="Aptos Display" w:cs="Noto Sans Light"/>
          <w:b w:val="0"/>
          <w:i/>
          <w:iCs/>
        </w:rPr>
        <w:t xml:space="preserve"> 201</w:t>
      </w:r>
      <w:r w:rsidR="00FB2BE9">
        <w:rPr>
          <w:rFonts w:ascii="Aptos Display" w:hAnsi="Aptos Display" w:cs="Noto Sans Light"/>
          <w:b w:val="0"/>
          <w:i/>
          <w:iCs/>
        </w:rPr>
        <w:t>4</w:t>
      </w:r>
      <w:r w:rsidR="004640B7" w:rsidRPr="003B35E8">
        <w:rPr>
          <w:rFonts w:ascii="Aptos Display" w:hAnsi="Aptos Display" w:cs="Noto Sans Light"/>
          <w:b w:val="0"/>
          <w:i/>
          <w:iCs/>
        </w:rPr>
        <w:t xml:space="preserve"> </w:t>
      </w:r>
      <w:r w:rsidR="00E02D18">
        <w:rPr>
          <w:rFonts w:ascii="Aptos Display" w:hAnsi="Aptos Display" w:cs="Noto Sans Light"/>
          <w:b w:val="0"/>
          <w:i/>
          <w:iCs/>
        </w:rPr>
        <w:t>–</w:t>
      </w:r>
      <w:r w:rsidR="004640B7" w:rsidRPr="003B35E8">
        <w:rPr>
          <w:rFonts w:ascii="Aptos Display" w:hAnsi="Aptos Display" w:cs="Noto Sans Light"/>
          <w:b w:val="0"/>
          <w:i/>
          <w:iCs/>
        </w:rPr>
        <w:t xml:space="preserve"> </w:t>
      </w:r>
      <w:r w:rsidR="00440687" w:rsidRPr="003B35E8">
        <w:rPr>
          <w:rFonts w:ascii="Aptos Display" w:hAnsi="Aptos Display" w:cs="Noto Sans Light"/>
          <w:b w:val="0"/>
          <w:i/>
          <w:iCs/>
        </w:rPr>
        <w:t>J</w:t>
      </w:r>
      <w:r w:rsidR="00E02D18">
        <w:rPr>
          <w:rFonts w:ascii="Aptos Display" w:hAnsi="Aptos Display" w:cs="Noto Sans Light"/>
          <w:b w:val="0"/>
          <w:i/>
          <w:iCs/>
        </w:rPr>
        <w:t>ul</w:t>
      </w:r>
      <w:r w:rsidR="004640B7" w:rsidRPr="003B35E8">
        <w:rPr>
          <w:rFonts w:ascii="Aptos Display" w:hAnsi="Aptos Display" w:cs="Noto Sans Light"/>
          <w:b w:val="0"/>
          <w:i/>
          <w:iCs/>
        </w:rPr>
        <w:t xml:space="preserve"> 20</w:t>
      </w:r>
      <w:r w:rsidR="00E02D18">
        <w:rPr>
          <w:rFonts w:ascii="Aptos Display" w:hAnsi="Aptos Display" w:cs="Noto Sans Light"/>
          <w:b w:val="0"/>
          <w:i/>
          <w:iCs/>
        </w:rPr>
        <w:t>20</w:t>
      </w:r>
      <w:r w:rsidR="00440687" w:rsidRPr="003B35E8">
        <w:rPr>
          <w:rFonts w:ascii="Aptos Display" w:hAnsi="Aptos Display"/>
          <w:b w:val="0"/>
        </w:rPr>
        <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Developed complex software applications in a </w:t>
      </w:r>
      <w:r w:rsidRPr="003B35E8">
        <w:rPr>
          <w:rFonts w:ascii="Aptos Display" w:hAnsi="Aptos Display"/>
          <w:b/>
          <w:bCs/>
        </w:rPr>
        <w:t xml:space="preserve">Java</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C#</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environment, focusing on enhancing system functionalities and performance.</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Contributed to architectural discussions and design strategies, aligning project goals with technology implementation through </w:t>
      </w:r>
      <w:r w:rsidRPr="003B35E8">
        <w:rPr>
          <w:rFonts w:ascii="Aptos Display" w:hAnsi="Aptos Display"/>
          <w:b/>
          <w:bCs/>
        </w:rPr>
        <w:t xml:space="preserve">Agile</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practices.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Implemented robust testing procedures using automated testing frameworks, ensuring high quality in software releases and adherence to project timelines.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Participated in client meetings to gather requirements, effectively translating business needs into technical specifications for application development.</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Streamlined deployment processes by incorporating </w:t>
      </w:r>
      <w:r w:rsidRPr="003B35E8">
        <w:rPr>
          <w:rFonts w:ascii="Aptos Display" w:hAnsi="Aptos Display"/>
          <w:b/>
          <w:bCs/>
        </w:rPr>
        <w:t xml:space="preserve">Docker</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Kubernetes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leading to more efficient management of development and production environments.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Maintained thorough documentation of software products, ensuring clarity and detailed descriptions of functionalities for user references.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Worked collaboratively in cross-functional teams, optimizing workflows and enhancing project outcomes through effective communication and teamwork.</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Contributed to the optimization of algorithms and data structures within applications, resulting in increased execution speed and resource management.</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Facilitated knowledge-sharing sessions on the use of </w:t>
      </w:r>
      <w:r w:rsidRPr="003B35E8">
        <w:rPr>
          <w:rFonts w:ascii="Aptos Display" w:hAnsi="Aptos Display"/>
          <w:b/>
          <w:bCs/>
        </w:rPr>
        <w:t xml:space="preserve">PostgreSQL</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for data management and analytics, empowering team capabilities.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Analyzed existing software systems for performance inefficiencies, recommending and implementing solutions that aligned with industry best practices.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Incorporated feedback from stakeholders to refine software features continuously, ensuring high levels of user satisfaction and engagement.</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Engaged actively in peer code reviews, providing constructive feedback to uphold coding standards and improve team output.</w:t>
      </w:r>
    </w:p>
    <w:p w14:paraId="48DE6E2C" w14:textId="43658233" w:rsidR="00440687" w:rsidRPr="003B35E8" w:rsidRDefault="002448DD" w:rsidP="000F5D8F">
      <w:pPr>
        <w:pStyle w:val="Heading2"/>
        <w:rPr>
          <w:rFonts w:ascii="Aptos Display" w:hAnsi="Aptos Display" w:cs="Noto Sans Light"/>
          <w:b w:val="0"/>
          <w:i/>
          <w:iCs/>
        </w:rPr>
      </w:pPr>
      <w:r>
        <w:rPr>
          <w:rFonts w:ascii="Aptos Display" w:hAnsi="Aptos Display"/>
          <w:b w:val="0"/>
        </w:rPr>
        <w:t>Software Developer</w:t>
      </w:r>
      <w:r w:rsidR="00440687" w:rsidRPr="003B35E8">
        <w:rPr>
          <w:rFonts w:ascii="Aptos Display" w:hAnsi="Aptos Display"/>
          <w:b w:val="0"/>
        </w:rPr>
        <w:t xml:space="preserve"> </w:t>
      </w:r>
      <w:r w:rsidR="00084DE5" w:rsidRPr="003B35E8">
        <w:rPr>
          <w:rFonts w:ascii="Aptos Display" w:hAnsi="Aptos Display" w:cs="Noto Sans Light"/>
          <w:b w:val="0"/>
        </w:rPr>
        <w:t>At</w:t>
      </w:r>
      <w:r w:rsidR="00084DE5" w:rsidRPr="003B35E8">
        <w:rPr>
          <w:rFonts w:ascii="Aptos Display" w:hAnsi="Aptos Display"/>
          <w:b w:val="0"/>
        </w:rPr>
        <w:t xml:space="preserve"> </w:t>
      </w:r>
      <w:r w:rsidR="00241A31" w:rsidRPr="00241A31">
        <w:rPr>
          <w:rFonts w:ascii="Aptos Display" w:hAnsi="Aptos Display"/>
          <w:b w:val="0"/>
        </w:rPr>
        <w:t>ParallelStaff</w:t>
      </w:r>
      <w:r w:rsidR="00084DE5" w:rsidRPr="003B35E8">
        <w:rPr>
          <w:rFonts w:ascii="Aptos Display" w:hAnsi="Aptos Display"/>
          <w:b w:val="0"/>
        </w:rPr>
        <w:t xml:space="preserve"> | </w:t>
      </w:r>
      <w:r w:rsidR="00241A31" w:rsidRPr="00E02D18">
        <w:rPr>
          <w:rFonts w:ascii="Aptos Display" w:hAnsi="Aptos Display"/>
          <w:b w:val="0"/>
        </w:rPr>
        <w:t>Dallas</w:t>
      </w:r>
      <w:r w:rsidR="00084DE5" w:rsidRPr="003B35E8">
        <w:rPr>
          <w:rFonts w:ascii="Aptos Display" w:hAnsi="Aptos Display"/>
          <w:b w:val="0"/>
        </w:rPr>
        <w:t>, Tx</w:t>
      </w:r>
      <w:r w:rsidR="00084DE5" w:rsidRPr="003B35E8">
        <w:rPr>
          <w:rFonts w:ascii="Aptos Display" w:hAnsi="Aptos Display"/>
          <w:b w:val="0"/>
        </w:rPr>
        <w:tab/>
      </w:r>
      <w:r w:rsidR="004640B7" w:rsidRPr="003B35E8">
        <w:rPr>
          <w:rFonts w:ascii="Aptos Display" w:hAnsi="Aptos Display"/>
          <w:b w:val="0"/>
        </w:rPr>
        <w:tab/>
      </w:r>
      <w:r w:rsidR="0046298E">
        <w:rPr>
          <w:rFonts w:ascii="Aptos Display" w:hAnsi="Aptos Display"/>
          <w:b w:val="0"/>
        </w:rPr>
        <w:tab/>
      </w:r>
      <w:r w:rsidR="0046298E">
        <w:rPr>
          <w:rFonts w:ascii="Aptos Display" w:hAnsi="Aptos Display"/>
          <w:b w:val="0"/>
        </w:rPr>
        <w:tab/>
      </w:r>
      <w:r w:rsidR="0046298E">
        <w:rPr>
          <w:rFonts w:ascii="Aptos Display" w:hAnsi="Aptos Display"/>
          <w:b w:val="0"/>
        </w:rPr>
        <w:tab/>
      </w:r>
      <w:r w:rsidR="00440687" w:rsidRPr="003B35E8">
        <w:rPr>
          <w:rFonts w:ascii="Aptos Display" w:hAnsi="Aptos Display" w:cs="Noto Sans Light"/>
          <w:b w:val="0"/>
          <w:i/>
          <w:iCs/>
        </w:rPr>
        <w:t>Jun</w:t>
      </w:r>
      <w:r w:rsidR="004640B7" w:rsidRPr="003B35E8">
        <w:rPr>
          <w:rFonts w:ascii="Aptos Display" w:hAnsi="Aptos Display" w:cs="Noto Sans Light"/>
          <w:b w:val="0"/>
          <w:i/>
          <w:iCs/>
        </w:rPr>
        <w:t xml:space="preserve"> 20</w:t>
      </w:r>
      <w:r w:rsidR="00E02D18">
        <w:rPr>
          <w:rFonts w:ascii="Aptos Display" w:hAnsi="Aptos Display" w:cs="Noto Sans Light"/>
          <w:b w:val="0"/>
          <w:i/>
          <w:iCs/>
        </w:rPr>
        <w:t>09</w:t>
      </w:r>
      <w:r w:rsidR="004640B7" w:rsidRPr="003B35E8">
        <w:rPr>
          <w:rFonts w:ascii="Aptos Display" w:hAnsi="Aptos Display" w:cs="Noto Sans Light"/>
          <w:b w:val="0"/>
          <w:i/>
          <w:iCs/>
        </w:rPr>
        <w:t xml:space="preserve"> - </w:t>
      </w:r>
      <w:r w:rsidR="00E02D18">
        <w:rPr>
          <w:rFonts w:ascii="Aptos Display" w:hAnsi="Aptos Display" w:cs="Noto Sans Light"/>
          <w:b w:val="0"/>
          <w:i/>
          <w:iCs/>
        </w:rPr>
        <w:t>Jun</w:t>
      </w:r>
      <w:r w:rsidR="004640B7" w:rsidRPr="003B35E8">
        <w:rPr>
          <w:rFonts w:ascii="Aptos Display" w:hAnsi="Aptos Display" w:cs="Noto Sans Light"/>
          <w:b w:val="0"/>
          <w:i/>
          <w:iCs/>
        </w:rPr>
        <w:t xml:space="preserve"> 201</w:t>
      </w:r>
      <w:r w:rsidR="00FB2BE9">
        <w:rPr>
          <w:rFonts w:ascii="Aptos Display" w:hAnsi="Aptos Display" w:cs="Noto Sans Light"/>
          <w:b w:val="0"/>
          <w:i/>
          <w:iCs/>
        </w:rPr>
        <w:t>4</w:t>
      </w:r>
      <w:r w:rsidR="00440687" w:rsidRPr="003B35E8">
        <w:rPr>
          <w:rFonts w:ascii="Aptos Display" w:hAnsi="Aptos Display"/>
          <w:b w:val="0"/>
        </w:rPr>
        <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Assisted in the development of software applications using </w:t>
      </w:r>
      <w:r w:rsidRPr="003B35E8">
        <w:rPr>
          <w:rFonts w:ascii="Aptos Display" w:hAnsi="Aptos Display" w:cs="Noto Sans Light"/>
          <w:b/>
          <w:bCs/>
        </w:rPr>
        <w:t xml:space="preserve">C#</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and </w:t>
      </w:r>
      <w:r w:rsidRPr="003B35E8">
        <w:rPr>
          <w:rFonts w:ascii="Aptos Display" w:hAnsi="Aptos Display" w:cs="Noto Sans Light"/>
          <w:b/>
          <w:bCs/>
        </w:rPr>
        <w:t xml:space="preserve">JavaScript</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contributing to project tasks and team objectives.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Wrote clean, maintainable code following established </w:t>
      </w:r>
      <w:r w:rsidRPr="003B35E8">
        <w:rPr>
          <w:rFonts w:ascii="Aptos Display" w:hAnsi="Aptos Display" w:cs="Noto Sans Light"/>
          <w:b/>
          <w:bCs/>
        </w:rPr>
        <w:t xml:space="preserve">coding standards</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promoting best practices within the team.</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Collaborated on software design and architecture discussions, contributing insights into middleware capabilities and system integration challenges.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Participated in agile sprint planning and retrospective meetings, enhancing team collaboration and project efficiency.</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Supported the integration of third-party services via </w:t>
      </w:r>
      <w:r w:rsidRPr="003B35E8">
        <w:rPr>
          <w:rFonts w:ascii="Aptos Display" w:hAnsi="Aptos Display" w:cs="Noto Sans Light"/>
          <w:b/>
          <w:bCs/>
        </w:rPr>
        <w:t xml:space="preserve">RESTful APIs</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facilitating enhanced application functionalities.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Engaged with the QA team to define and execute testing protocols, ensuring software reliability and performance under varied conditions.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Documented technical specifications for application features, creating user guides, and facilitating documentation accuracy for future reference.</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Conducted initial debugging sessions, identifying critical issues and implementing quick fixes to maintain project timelines.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Assisted in maintaining and updating internal project documentation related to software development processes and standards.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Supported senior developers in refactoring existing systems with modern technologies, contributing to overall application improvement.</w:t>
      </w:r>
    </w:p>
    <w:p w14:paraId="1CB732C7" w14:textId="77777777" w:rsidR="004A24A2" w:rsidRPr="003B35E8" w:rsidRDefault="00000000" w:rsidP="00F26BFA">
      <w:pPr>
        <w:pStyle w:val="Heading1"/>
        <w:rPr>
          <w:rFonts w:ascii="Aptos Display" w:hAnsi="Aptos Display"/>
        </w:rPr>
      </w:pPr>
      <w:sdt>
        <w:sdtPr>
          <w:rPr>
            <w:rFonts w:ascii="Aptos Display" w:hAnsi="Aptos Display"/>
          </w:rPr>
          <w:id w:val="1513793667"/>
          <w:placeholder>
            <w:docPart w:val="F053C97ACF0841B8B72ADC9B40DC4616"/>
          </w:placeholder>
          <w:temporary/>
          <w:showingPlcHdr/>
          <w15:appearance w15:val="hidden"/>
        </w:sdtPr>
        <w:sdtContent>
          <w:r w:rsidR="004A24A2" w:rsidRPr="003B35E8">
            <w:rPr>
              <w:rFonts w:ascii="Aptos Display" w:hAnsi="Aptos Display"/>
            </w:rPr>
            <w:t>Education</w:t>
          </w:r>
        </w:sdtContent>
      </w:sdt>
    </w:p>
    <w:p w14:paraId="32F6FB63" w14:textId="13289B4E" w:rsidR="004640B7" w:rsidRPr="003B35E8" w:rsidRDefault="00B91D4B" w:rsidP="004640B7">
      <w:pPr>
        <w:pStyle w:val="Heading2"/>
        <w:rPr>
          <w:rFonts w:ascii="Aptos Display" w:hAnsi="Aptos Display"/>
          <w:b w:val="0"/>
        </w:rPr>
      </w:pPr>
      <w:bookmarkStart w:id="5" w:name="_Hlk167719809"/>
      <w:bookmarkStart w:id="6" w:name="_Hlk165558843"/>
      <w:r w:rsidRPr="00B91D4B">
        <w:rPr>
          <w:rFonts w:ascii="Aptos Display" w:hAnsi="Aptos Display"/>
          <w:b w:val="0"/>
        </w:rPr>
        <w:t>James Madison University</w:t>
      </w:r>
      <w:r w:rsidR="00084DE5" w:rsidRPr="003B35E8">
        <w:rPr>
          <w:rFonts w:ascii="Aptos Display" w:hAnsi="Aptos Display"/>
          <w:b w:val="0"/>
        </w:rPr>
        <w:t xml:space="preserve"> | </w:t>
      </w:r>
      <w:r w:rsidRPr="00B91D4B">
        <w:rPr>
          <w:rFonts w:ascii="Aptos Display" w:hAnsi="Aptos Display"/>
          <w:b w:val="0"/>
        </w:rPr>
        <w:t>Harrisonburg, VA</w:t>
      </w:r>
      <w:r w:rsidR="00084DE5" w:rsidRPr="003B35E8">
        <w:rPr>
          <w:rFonts w:ascii="Aptos Display" w:hAnsi="Aptos Display"/>
          <w:b w:val="0"/>
        </w:rPr>
        <w:tab/>
      </w:r>
      <w:r w:rsidR="00084DE5" w:rsidRPr="003B35E8">
        <w:rPr>
          <w:rFonts w:ascii="Aptos Display" w:hAnsi="Aptos Display"/>
          <w:b w:val="0"/>
        </w:rPr>
        <w:tab/>
      </w:r>
      <w:r w:rsidR="00084DE5" w:rsidRPr="003B35E8">
        <w:rPr>
          <w:rFonts w:ascii="Aptos Display" w:hAnsi="Aptos Display"/>
          <w:b w:val="0"/>
        </w:rPr>
        <w:tab/>
      </w:r>
      <w:r w:rsidR="00084DE5" w:rsidRPr="003B35E8">
        <w:rPr>
          <w:rFonts w:ascii="Aptos Display" w:hAnsi="Aptos Display"/>
          <w:b w:val="0"/>
        </w:rPr>
        <w:tab/>
      </w:r>
      <w:r w:rsidR="00084DE5">
        <w:rPr>
          <w:rFonts w:ascii="Aptos Display" w:hAnsi="Aptos Display"/>
          <w:b w:val="0"/>
        </w:rPr>
        <w:t xml:space="preserve">Aug </w:t>
      </w:r>
      <w:r w:rsidR="00084DE5" w:rsidRPr="003B35E8">
        <w:rPr>
          <w:rFonts w:ascii="Aptos Display" w:hAnsi="Aptos Display" w:cs="Noto Sans Light"/>
          <w:b w:val="0"/>
          <w:i/>
          <w:iCs/>
        </w:rPr>
        <w:t>20</w:t>
      </w:r>
      <w:r w:rsidR="00084DE5">
        <w:rPr>
          <w:rFonts w:ascii="Aptos Display" w:hAnsi="Aptos Display" w:cs="Noto Sans Light"/>
          <w:b w:val="0"/>
          <w:i/>
          <w:iCs/>
        </w:rPr>
        <w:t>0</w:t>
      </w:r>
      <w:r>
        <w:rPr>
          <w:rFonts w:ascii="Aptos Display" w:hAnsi="Aptos Display" w:cs="Noto Sans Light"/>
          <w:b w:val="0"/>
          <w:i/>
          <w:iCs/>
        </w:rPr>
        <w:t>5</w:t>
      </w:r>
      <w:r w:rsidR="00084DE5" w:rsidRPr="003B35E8">
        <w:rPr>
          <w:rFonts w:ascii="Aptos Display" w:hAnsi="Aptos Display" w:cs="Noto Sans Light"/>
          <w:b w:val="0"/>
          <w:i/>
          <w:iCs/>
        </w:rPr>
        <w:t xml:space="preserve"> –</w:t>
      </w:r>
      <w:r w:rsidR="00084DE5">
        <w:rPr>
          <w:rFonts w:ascii="Aptos Display" w:hAnsi="Aptos Display" w:cs="Noto Sans Light"/>
          <w:b w:val="0"/>
          <w:i/>
          <w:iCs/>
        </w:rPr>
        <w:t xml:space="preserve"> May</w:t>
      </w:r>
      <w:r w:rsidR="00084DE5" w:rsidRPr="003B35E8">
        <w:rPr>
          <w:rFonts w:ascii="Aptos Display" w:hAnsi="Aptos Display" w:cs="Noto Sans Light"/>
          <w:b w:val="0"/>
          <w:i/>
          <w:iCs/>
        </w:rPr>
        <w:t xml:space="preserve"> 20</w:t>
      </w:r>
      <w:r w:rsidR="00084DE5">
        <w:rPr>
          <w:rFonts w:ascii="Aptos Display" w:hAnsi="Aptos Display" w:cs="Noto Sans Light"/>
          <w:b w:val="0"/>
          <w:i/>
          <w:iCs/>
        </w:rPr>
        <w:t>09</w:t>
      </w:r>
    </w:p>
    <w:bookmarkEnd w:id="5"/>
    <w:bookmarkEnd w:id="6"/>
    <w:p w14:paraId="1D449937" w14:textId="6DA14296" w:rsidR="00921FEF" w:rsidRPr="003B35E8" w:rsidRDefault="00B91D4B" w:rsidP="00F26BFA">
      <w:pPr>
        <w:rPr>
          <w:rFonts w:ascii="Aptos Display" w:hAnsi="Aptos Display" w:cs="Noto Sans Light"/>
        </w:rPr>
      </w:pPr>
      <w:r w:rsidRPr="00B91D4B">
        <w:rPr>
          <w:rFonts w:ascii="Aptos Display" w:hAnsi="Aptos Display" w:cs="Noto Sans Light"/>
        </w:rPr>
        <w:t>Bachelor of Science - BS, Computer Science</w:t>
      </w:r>
    </w:p>
    <w:sectPr w:rsidR="00921FEF" w:rsidRPr="003B35E8" w:rsidSect="0084112D">
      <w:pgSz w:w="12240" w:h="15840" w:code="1"/>
      <w:pgMar w:top="810" w:right="720" w:bottom="810" w:left="720" w:header="576" w:footer="288"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1D453F" w14:textId="77777777" w:rsidR="00170507" w:rsidRDefault="00170507">
      <w:pPr>
        <w:spacing w:after="0"/>
      </w:pPr>
      <w:r>
        <w:separator/>
      </w:r>
    </w:p>
  </w:endnote>
  <w:endnote w:type="continuationSeparator" w:id="0">
    <w:p w14:paraId="2B318661" w14:textId="77777777" w:rsidR="00170507" w:rsidRDefault="00170507">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Noto Sans Light">
    <w:altName w:val="Calibri"/>
    <w:charset w:val="00"/>
    <w:family w:val="swiss"/>
    <w:pitch w:val="variable"/>
    <w:sig w:usb0="E00002FF" w:usb1="4000201F" w:usb2="08000029" w:usb3="00000000" w:csb0="0000019F" w:csb1="00000000"/>
  </w:font>
  <w:font w:name="MS PGothic">
    <w:panose1 w:val="020B0600070205080204"/>
    <w:charset w:val="80"/>
    <w:family w:val="swiss"/>
    <w:pitch w:val="variable"/>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Raleway-Medium">
    <w:altName w:val="Segoe Print"/>
    <w:charset w:val="00"/>
    <w:family w:val="roman"/>
    <w:pitch w:val="default"/>
  </w:font>
  <w:font w:name="Gill Sans MT">
    <w:panose1 w:val="020B0502020104020203"/>
    <w:charset w:val="00"/>
    <w:family w:val="swiss"/>
    <w:pitch w:val="variable"/>
    <w:sig w:usb0="00000007" w:usb1="00000000" w:usb2="00000000" w:usb3="00000000" w:csb0="00000003" w:csb1="00000000"/>
  </w:font>
  <w:font w:name="F">
    <w:altName w:val="Calibri"/>
    <w:charset w:val="00"/>
    <w:family w:val="auto"/>
    <w:pitch w:val="variable"/>
  </w:font>
  <w:font w:name="Aptos Display">
    <w:charset w:val="00"/>
    <w:family w:val="swiss"/>
    <w:pitch w:val="variable"/>
    <w:sig w:usb0="20000287" w:usb1="00000003" w:usb2="00000000" w:usb3="00000000" w:csb0="0000019F" w:csb1="00000000"/>
  </w:font>
  <w:font w:name="Noto Sans SemiBold">
    <w:altName w:val="Calibri"/>
    <w:charset w:val="00"/>
    <w:family w:val="swiss"/>
    <w:pitch w:val="variable"/>
    <w:sig w:usb0="E00002FF" w:usb1="4000201F" w:usb2="08000029"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75D9505" w14:textId="77777777" w:rsidR="00170507" w:rsidRDefault="00170507">
      <w:pPr>
        <w:spacing w:after="0"/>
      </w:pPr>
      <w:r>
        <w:separator/>
      </w:r>
    </w:p>
  </w:footnote>
  <w:footnote w:type="continuationSeparator" w:id="0">
    <w:p w14:paraId="7A1760F0" w14:textId="77777777" w:rsidR="00170507" w:rsidRDefault="00170507">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FFFF7C"/>
    <w:lvl w:ilvl="0">
      <w:start w:val="1"/>
      <w:numFmt w:val="decimal"/>
      <w:pStyle w:val="ListNumber5"/>
      <w:lvlText w:val="%1."/>
      <w:lvlJc w:val="left"/>
      <w:pPr>
        <w:tabs>
          <w:tab w:val="left" w:pos="1492"/>
        </w:tabs>
        <w:ind w:left="1492" w:hanging="360"/>
      </w:pPr>
    </w:lvl>
  </w:abstractNum>
  <w:abstractNum w:abstractNumId="1" w15:restartNumberingAfterBreak="0">
    <w:nsid w:val="FFFFFF7D"/>
    <w:multiLevelType w:val="singleLevel"/>
    <w:tmpl w:val="FFFFFF7D"/>
    <w:lvl w:ilvl="0">
      <w:start w:val="1"/>
      <w:numFmt w:val="decimal"/>
      <w:pStyle w:val="ListNumber4"/>
      <w:lvlText w:val="%1."/>
      <w:lvlJc w:val="left"/>
      <w:pPr>
        <w:tabs>
          <w:tab w:val="left" w:pos="1209"/>
        </w:tabs>
        <w:ind w:left="1209" w:hanging="360"/>
      </w:pPr>
    </w:lvl>
  </w:abstractNum>
  <w:abstractNum w:abstractNumId="2" w15:restartNumberingAfterBreak="0">
    <w:nsid w:val="FFFFFF7E"/>
    <w:multiLevelType w:val="singleLevel"/>
    <w:tmpl w:val="FFFFFF7E"/>
    <w:lvl w:ilvl="0">
      <w:start w:val="1"/>
      <w:numFmt w:val="decimal"/>
      <w:pStyle w:val="ListNumber3"/>
      <w:lvlText w:val="%1."/>
      <w:lvlJc w:val="left"/>
      <w:pPr>
        <w:tabs>
          <w:tab w:val="left" w:pos="926"/>
        </w:tabs>
        <w:ind w:left="926" w:hanging="360"/>
      </w:pPr>
    </w:lvl>
  </w:abstractNum>
  <w:abstractNum w:abstractNumId="3" w15:restartNumberingAfterBreak="0">
    <w:nsid w:val="FFFFFF7F"/>
    <w:multiLevelType w:val="singleLevel"/>
    <w:tmpl w:val="FFFFFF7F"/>
    <w:lvl w:ilvl="0">
      <w:start w:val="1"/>
      <w:numFmt w:val="decimal"/>
      <w:pStyle w:val="ListNumber2"/>
      <w:lvlText w:val="%1."/>
      <w:lvlJc w:val="left"/>
      <w:pPr>
        <w:tabs>
          <w:tab w:val="left" w:pos="643"/>
        </w:tabs>
        <w:ind w:left="643" w:hanging="360"/>
      </w:pPr>
    </w:lvl>
  </w:abstractNum>
  <w:abstractNum w:abstractNumId="4" w15:restartNumberingAfterBreak="0">
    <w:nsid w:val="FFFFFF80"/>
    <w:multiLevelType w:val="singleLevel"/>
    <w:tmpl w:val="FFFFFF80"/>
    <w:lvl w:ilvl="0">
      <w:start w:val="1"/>
      <w:numFmt w:val="bullet"/>
      <w:pStyle w:val="ListBullet5"/>
      <w:lvlText w:val=""/>
      <w:lvlJc w:val="left"/>
      <w:pPr>
        <w:tabs>
          <w:tab w:val="left" w:pos="1492"/>
        </w:tabs>
        <w:ind w:left="1492" w:hanging="360"/>
      </w:pPr>
      <w:rPr>
        <w:rFonts w:ascii="Symbol" w:hAnsi="Symbol" w:hint="default"/>
      </w:rPr>
    </w:lvl>
  </w:abstractNum>
  <w:abstractNum w:abstractNumId="5" w15:restartNumberingAfterBreak="0">
    <w:nsid w:val="FFFFFF81"/>
    <w:multiLevelType w:val="singleLevel"/>
    <w:tmpl w:val="FFFFFF81"/>
    <w:lvl w:ilvl="0">
      <w:start w:val="1"/>
      <w:numFmt w:val="bullet"/>
      <w:pStyle w:val="ListBullet4"/>
      <w:lvlText w:val=""/>
      <w:lvlJc w:val="left"/>
      <w:pPr>
        <w:tabs>
          <w:tab w:val="left" w:pos="1209"/>
        </w:tabs>
        <w:ind w:left="1209" w:hanging="360"/>
      </w:pPr>
      <w:rPr>
        <w:rFonts w:ascii="Symbol" w:hAnsi="Symbol" w:hint="default"/>
      </w:rPr>
    </w:lvl>
  </w:abstractNum>
  <w:abstractNum w:abstractNumId="6" w15:restartNumberingAfterBreak="0">
    <w:nsid w:val="FFFFFF82"/>
    <w:multiLevelType w:val="singleLevel"/>
    <w:tmpl w:val="FFFFFF82"/>
    <w:lvl w:ilvl="0">
      <w:start w:val="1"/>
      <w:numFmt w:val="bullet"/>
      <w:pStyle w:val="ListBullet3"/>
      <w:lvlText w:val=""/>
      <w:lvlJc w:val="left"/>
      <w:pPr>
        <w:tabs>
          <w:tab w:val="left" w:pos="926"/>
        </w:tabs>
        <w:ind w:left="926" w:hanging="360"/>
      </w:pPr>
      <w:rPr>
        <w:rFonts w:ascii="Symbol" w:hAnsi="Symbol" w:hint="default"/>
      </w:rPr>
    </w:lvl>
  </w:abstractNum>
  <w:abstractNum w:abstractNumId="7" w15:restartNumberingAfterBreak="0">
    <w:nsid w:val="FFFFFF83"/>
    <w:multiLevelType w:val="singleLevel"/>
    <w:tmpl w:val="FFFFFF83"/>
    <w:lvl w:ilvl="0">
      <w:start w:val="1"/>
      <w:numFmt w:val="bullet"/>
      <w:pStyle w:val="ListBullet2"/>
      <w:lvlText w:val=""/>
      <w:lvlJc w:val="left"/>
      <w:pPr>
        <w:tabs>
          <w:tab w:val="left" w:pos="643"/>
        </w:tabs>
        <w:ind w:left="643" w:hanging="360"/>
      </w:pPr>
      <w:rPr>
        <w:rFonts w:ascii="Symbol" w:hAnsi="Symbol" w:hint="default"/>
      </w:rPr>
    </w:lvl>
  </w:abstractNum>
  <w:abstractNum w:abstractNumId="8" w15:restartNumberingAfterBreak="0">
    <w:nsid w:val="FFFFFF88"/>
    <w:multiLevelType w:val="singleLevel"/>
    <w:tmpl w:val="FFFFFF88"/>
    <w:lvl w:ilvl="0">
      <w:start w:val="1"/>
      <w:numFmt w:val="decimal"/>
      <w:pStyle w:val="ListNumber"/>
      <w:lvlText w:val="%1."/>
      <w:lvlJc w:val="left"/>
      <w:pPr>
        <w:tabs>
          <w:tab w:val="left" w:pos="360"/>
        </w:tabs>
        <w:ind w:left="360" w:hanging="360"/>
      </w:pPr>
    </w:lvl>
  </w:abstractNum>
  <w:abstractNum w:abstractNumId="9" w15:restartNumberingAfterBreak="0">
    <w:nsid w:val="FFFFFF89"/>
    <w:multiLevelType w:val="singleLevel"/>
    <w:tmpl w:val="6404496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199C1AE0"/>
    <w:multiLevelType w:val="hybridMultilevel"/>
    <w:tmpl w:val="9F5E63CC"/>
    <w:lvl w:ilvl="0" w:tplc="6CC8A272">
      <w:numFmt w:val="bullet"/>
      <w:lvlText w:val="•"/>
      <w:lvlJc w:val="left"/>
      <w:pPr>
        <w:ind w:left="720" w:hanging="360"/>
      </w:pPr>
      <w:rPr>
        <w:rFonts w:ascii="Noto Sans Light" w:eastAsiaTheme="minorEastAsia" w:hAnsi="Noto Sans Light" w:cs="Noto Sans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73A1BD5"/>
    <w:multiLevelType w:val="hybridMultilevel"/>
    <w:tmpl w:val="CE0898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88E6646"/>
    <w:multiLevelType w:val="multilevel"/>
    <w:tmpl w:val="388E664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3" w15:restartNumberingAfterBreak="0">
    <w:nsid w:val="39D60330"/>
    <w:multiLevelType w:val="multilevel"/>
    <w:tmpl w:val="39D60330"/>
    <w:lvl w:ilvl="0">
      <w:start w:val="1"/>
      <w:numFmt w:val="bullet"/>
      <w:pStyle w:val="ListBullet"/>
      <w:lvlText w:val=""/>
      <w:lvlJc w:val="left"/>
      <w:pPr>
        <w:ind w:left="720" w:hanging="360"/>
      </w:pPr>
      <w:rPr>
        <w:rFonts w:ascii="Symbol" w:hAnsi="Symbol" w:hint="default"/>
        <w:color w:val="404040" w:themeColor="text1" w:themeTint="BF"/>
      </w:rPr>
    </w:lvl>
    <w:lvl w:ilvl="1">
      <w:start w:val="1"/>
      <w:numFmt w:val="bullet"/>
      <w:lvlText w:val=""/>
      <w:lvlJc w:val="left"/>
      <w:pPr>
        <w:ind w:left="1080" w:hanging="360"/>
      </w:pPr>
      <w:rPr>
        <w:rFonts w:ascii="Symbol" w:hAnsi="Symbol" w:hint="default"/>
        <w:color w:val="404040" w:themeColor="text1" w:themeTint="BF"/>
      </w:rPr>
    </w:lvl>
    <w:lvl w:ilvl="2">
      <w:start w:val="1"/>
      <w:numFmt w:val="bullet"/>
      <w:lvlText w:val=""/>
      <w:lvlJc w:val="left"/>
      <w:pPr>
        <w:ind w:left="1440" w:hanging="360"/>
      </w:pPr>
      <w:rPr>
        <w:rFonts w:ascii="Symbol" w:hAnsi="Symbol" w:hint="default"/>
        <w:color w:val="404040" w:themeColor="text1" w:themeTint="BF"/>
      </w:rPr>
    </w:lvl>
    <w:lvl w:ilvl="3">
      <w:start w:val="1"/>
      <w:numFmt w:val="bullet"/>
      <w:lvlText w:val=""/>
      <w:lvlJc w:val="left"/>
      <w:pPr>
        <w:ind w:left="1800" w:hanging="360"/>
      </w:pPr>
      <w:rPr>
        <w:rFonts w:ascii="Symbol" w:hAnsi="Symbol" w:hint="default"/>
        <w:color w:val="auto"/>
      </w:rPr>
    </w:lvl>
    <w:lvl w:ilvl="4">
      <w:start w:val="1"/>
      <w:numFmt w:val="bullet"/>
      <w:lvlText w:val=""/>
      <w:lvlJc w:val="left"/>
      <w:pPr>
        <w:ind w:left="2160" w:hanging="360"/>
      </w:pPr>
      <w:rPr>
        <w:rFonts w:ascii="Symbol" w:hAnsi="Symbol" w:hint="default"/>
        <w:color w:val="auto"/>
      </w:rPr>
    </w:lvl>
    <w:lvl w:ilvl="5">
      <w:start w:val="1"/>
      <w:numFmt w:val="bullet"/>
      <w:lvlText w:val=""/>
      <w:lvlJc w:val="left"/>
      <w:pPr>
        <w:ind w:left="2520" w:hanging="360"/>
      </w:pPr>
      <w:rPr>
        <w:rFonts w:ascii="Symbol" w:hAnsi="Symbol" w:hint="default"/>
        <w:color w:val="auto"/>
      </w:rPr>
    </w:lvl>
    <w:lvl w:ilvl="6">
      <w:start w:val="1"/>
      <w:numFmt w:val="bullet"/>
      <w:lvlText w:val=""/>
      <w:lvlJc w:val="left"/>
      <w:pPr>
        <w:ind w:left="2880" w:hanging="360"/>
      </w:pPr>
      <w:rPr>
        <w:rFonts w:ascii="Symbol" w:hAnsi="Symbol" w:hint="default"/>
        <w:color w:val="auto"/>
      </w:rPr>
    </w:lvl>
    <w:lvl w:ilvl="7">
      <w:start w:val="1"/>
      <w:numFmt w:val="bullet"/>
      <w:lvlText w:val=""/>
      <w:lvlJc w:val="left"/>
      <w:pPr>
        <w:ind w:left="3240" w:hanging="360"/>
      </w:pPr>
      <w:rPr>
        <w:rFonts w:ascii="Symbol" w:hAnsi="Symbol" w:hint="default"/>
        <w:color w:val="auto"/>
      </w:rPr>
    </w:lvl>
    <w:lvl w:ilvl="8">
      <w:start w:val="1"/>
      <w:numFmt w:val="bullet"/>
      <w:lvlText w:val=""/>
      <w:lvlJc w:val="left"/>
      <w:pPr>
        <w:ind w:left="3600" w:hanging="360"/>
      </w:pPr>
      <w:rPr>
        <w:rFonts w:ascii="Symbol" w:hAnsi="Symbol" w:hint="default"/>
        <w:color w:val="auto"/>
      </w:rPr>
    </w:lvl>
  </w:abstractNum>
  <w:abstractNum w:abstractNumId="14" w15:restartNumberingAfterBreak="0">
    <w:nsid w:val="4130CA3D"/>
    <w:multiLevelType w:val="singleLevel"/>
    <w:tmpl w:val="4130CA3D"/>
    <w:lvl w:ilvl="0">
      <w:start w:val="1"/>
      <w:numFmt w:val="bullet"/>
      <w:lvlText w:val=""/>
      <w:lvlJc w:val="left"/>
      <w:pPr>
        <w:tabs>
          <w:tab w:val="left" w:pos="420"/>
        </w:tabs>
        <w:ind w:left="420" w:hanging="420"/>
      </w:pPr>
      <w:rPr>
        <w:rFonts w:ascii="Wingdings" w:hAnsi="Wingdings" w:hint="default"/>
      </w:rPr>
    </w:lvl>
  </w:abstractNum>
  <w:abstractNum w:abstractNumId="15" w15:restartNumberingAfterBreak="0">
    <w:nsid w:val="4BFE0488"/>
    <w:multiLevelType w:val="hybridMultilevel"/>
    <w:tmpl w:val="2CA882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2F1357E"/>
    <w:multiLevelType w:val="hybridMultilevel"/>
    <w:tmpl w:val="C50A85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C725885"/>
    <w:multiLevelType w:val="multilevel"/>
    <w:tmpl w:val="971482C4"/>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8"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9" w15:restartNumberingAfterBreak="0">
    <w:nsid w:val="72394DF2"/>
    <w:multiLevelType w:val="hybridMultilevel"/>
    <w:tmpl w:val="223000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2CD75B1"/>
    <w:multiLevelType w:val="hybridMultilevel"/>
    <w:tmpl w:val="8D1AAC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75534F17"/>
    <w:multiLevelType w:val="hybridMultilevel"/>
    <w:tmpl w:val="E61A25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291402922">
    <w:abstractNumId w:val="13"/>
  </w:num>
  <w:num w:numId="2" w16cid:durableId="1077478314">
    <w:abstractNumId w:val="7"/>
  </w:num>
  <w:num w:numId="3" w16cid:durableId="1506508336">
    <w:abstractNumId w:val="6"/>
  </w:num>
  <w:num w:numId="4" w16cid:durableId="1003439506">
    <w:abstractNumId w:val="5"/>
  </w:num>
  <w:num w:numId="5" w16cid:durableId="1132946935">
    <w:abstractNumId w:val="4"/>
  </w:num>
  <w:num w:numId="6" w16cid:durableId="1697733644">
    <w:abstractNumId w:val="8"/>
  </w:num>
  <w:num w:numId="7" w16cid:durableId="311760684">
    <w:abstractNumId w:val="3"/>
  </w:num>
  <w:num w:numId="8" w16cid:durableId="394009371">
    <w:abstractNumId w:val="2"/>
  </w:num>
  <w:num w:numId="9" w16cid:durableId="637611646">
    <w:abstractNumId w:val="1"/>
  </w:num>
  <w:num w:numId="10" w16cid:durableId="609700261">
    <w:abstractNumId w:val="0"/>
  </w:num>
  <w:num w:numId="11" w16cid:durableId="321087367">
    <w:abstractNumId w:val="14"/>
  </w:num>
  <w:num w:numId="12" w16cid:durableId="1753697525">
    <w:abstractNumId w:val="12"/>
  </w:num>
  <w:num w:numId="13" w16cid:durableId="1509709921">
    <w:abstractNumId w:val="13"/>
  </w:num>
  <w:num w:numId="14" w16cid:durableId="1428841107">
    <w:abstractNumId w:val="19"/>
  </w:num>
  <w:num w:numId="15" w16cid:durableId="522978877">
    <w:abstractNumId w:val="9"/>
  </w:num>
  <w:num w:numId="16" w16cid:durableId="1869096447">
    <w:abstractNumId w:val="16"/>
  </w:num>
  <w:num w:numId="17" w16cid:durableId="483474557">
    <w:abstractNumId w:val="17"/>
  </w:num>
  <w:num w:numId="18" w16cid:durableId="1906642975">
    <w:abstractNumId w:val="18"/>
  </w:num>
  <w:num w:numId="19" w16cid:durableId="1708329462">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869367964">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034571493">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875577622">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871071473">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644771062">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42506402">
    <w:abstractNumId w:val="11"/>
  </w:num>
  <w:num w:numId="26" w16cid:durableId="1160072952">
    <w:abstractNumId w:val="15"/>
  </w:num>
  <w:num w:numId="27" w16cid:durableId="453867123">
    <w:abstractNumId w:val="21"/>
  </w:num>
  <w:num w:numId="28" w16cid:durableId="693461883">
    <w:abstractNumId w:val="10"/>
  </w:num>
  <w:num w:numId="29" w16cid:durableId="1247689776">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efaultTabStop w:val="720"/>
  <w:noPunctuationKerning/>
  <w:characterSpacingControl w:val="doNotCompress"/>
  <w:hdrShapeDefaults>
    <o:shapedefaults v:ext="edit" spidmax="2050" fillcolor="white">
      <v:fill color="white"/>
    </o:shapedefaults>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5C17"/>
    <w:rsid w:val="00003455"/>
    <w:rsid w:val="0000374E"/>
    <w:rsid w:val="00013896"/>
    <w:rsid w:val="000144D5"/>
    <w:rsid w:val="00017537"/>
    <w:rsid w:val="00021C10"/>
    <w:rsid w:val="00024A86"/>
    <w:rsid w:val="00031F1D"/>
    <w:rsid w:val="00032277"/>
    <w:rsid w:val="00032383"/>
    <w:rsid w:val="00032982"/>
    <w:rsid w:val="00037A3D"/>
    <w:rsid w:val="00037A80"/>
    <w:rsid w:val="0004081D"/>
    <w:rsid w:val="000419E9"/>
    <w:rsid w:val="00044A14"/>
    <w:rsid w:val="00047720"/>
    <w:rsid w:val="00047C0B"/>
    <w:rsid w:val="000539BD"/>
    <w:rsid w:val="000660BE"/>
    <w:rsid w:val="00066E2A"/>
    <w:rsid w:val="00076DB4"/>
    <w:rsid w:val="00084DE5"/>
    <w:rsid w:val="00086410"/>
    <w:rsid w:val="0008711D"/>
    <w:rsid w:val="0009195F"/>
    <w:rsid w:val="000944C9"/>
    <w:rsid w:val="00097EA5"/>
    <w:rsid w:val="000A0356"/>
    <w:rsid w:val="000A078F"/>
    <w:rsid w:val="000B130A"/>
    <w:rsid w:val="000C75D8"/>
    <w:rsid w:val="000D355D"/>
    <w:rsid w:val="000D6E01"/>
    <w:rsid w:val="000E1F99"/>
    <w:rsid w:val="000E4407"/>
    <w:rsid w:val="000E6532"/>
    <w:rsid w:val="000E6E3A"/>
    <w:rsid w:val="000F12E9"/>
    <w:rsid w:val="000F5D8F"/>
    <w:rsid w:val="00103BBB"/>
    <w:rsid w:val="001046AC"/>
    <w:rsid w:val="00105C3B"/>
    <w:rsid w:val="001074C6"/>
    <w:rsid w:val="0011008C"/>
    <w:rsid w:val="00111371"/>
    <w:rsid w:val="0011248E"/>
    <w:rsid w:val="001152E8"/>
    <w:rsid w:val="00116A4D"/>
    <w:rsid w:val="001172E5"/>
    <w:rsid w:val="001242F5"/>
    <w:rsid w:val="00124AA9"/>
    <w:rsid w:val="00126F53"/>
    <w:rsid w:val="00127233"/>
    <w:rsid w:val="001274B5"/>
    <w:rsid w:val="00127BD7"/>
    <w:rsid w:val="00131784"/>
    <w:rsid w:val="0013632D"/>
    <w:rsid w:val="00140528"/>
    <w:rsid w:val="001433E3"/>
    <w:rsid w:val="001451C9"/>
    <w:rsid w:val="00145A73"/>
    <w:rsid w:val="00147013"/>
    <w:rsid w:val="00152A80"/>
    <w:rsid w:val="0016014D"/>
    <w:rsid w:val="00160824"/>
    <w:rsid w:val="001608CC"/>
    <w:rsid w:val="00161BE7"/>
    <w:rsid w:val="00165EA4"/>
    <w:rsid w:val="00166935"/>
    <w:rsid w:val="00166CE9"/>
    <w:rsid w:val="00170507"/>
    <w:rsid w:val="00171370"/>
    <w:rsid w:val="00173684"/>
    <w:rsid w:val="00174D43"/>
    <w:rsid w:val="00177F26"/>
    <w:rsid w:val="0018191F"/>
    <w:rsid w:val="00181FE7"/>
    <w:rsid w:val="00186230"/>
    <w:rsid w:val="0019001F"/>
    <w:rsid w:val="001945EB"/>
    <w:rsid w:val="001A24D3"/>
    <w:rsid w:val="001B5FFB"/>
    <w:rsid w:val="001C2709"/>
    <w:rsid w:val="001C57AF"/>
    <w:rsid w:val="001D324E"/>
    <w:rsid w:val="001D4B58"/>
    <w:rsid w:val="001D5263"/>
    <w:rsid w:val="001E16B6"/>
    <w:rsid w:val="001F0DF3"/>
    <w:rsid w:val="001F70B4"/>
    <w:rsid w:val="00200572"/>
    <w:rsid w:val="00210C0A"/>
    <w:rsid w:val="0022142F"/>
    <w:rsid w:val="00224F42"/>
    <w:rsid w:val="0023576D"/>
    <w:rsid w:val="00237794"/>
    <w:rsid w:val="00237F9D"/>
    <w:rsid w:val="00241A31"/>
    <w:rsid w:val="002448DD"/>
    <w:rsid w:val="00246EC4"/>
    <w:rsid w:val="0025452E"/>
    <w:rsid w:val="00262033"/>
    <w:rsid w:val="00271453"/>
    <w:rsid w:val="00276E4F"/>
    <w:rsid w:val="00282B57"/>
    <w:rsid w:val="002944FC"/>
    <w:rsid w:val="00295104"/>
    <w:rsid w:val="002A7A57"/>
    <w:rsid w:val="002B14B4"/>
    <w:rsid w:val="002C0DDD"/>
    <w:rsid w:val="002C39F4"/>
    <w:rsid w:val="002D00C2"/>
    <w:rsid w:val="002D4228"/>
    <w:rsid w:val="002D59A2"/>
    <w:rsid w:val="002E01A8"/>
    <w:rsid w:val="002E0600"/>
    <w:rsid w:val="002E0971"/>
    <w:rsid w:val="002E18E7"/>
    <w:rsid w:val="002E743A"/>
    <w:rsid w:val="002F3131"/>
    <w:rsid w:val="002F5CEE"/>
    <w:rsid w:val="00302F19"/>
    <w:rsid w:val="00304507"/>
    <w:rsid w:val="00304D90"/>
    <w:rsid w:val="00306111"/>
    <w:rsid w:val="003108DB"/>
    <w:rsid w:val="00324D28"/>
    <w:rsid w:val="00325153"/>
    <w:rsid w:val="00325D15"/>
    <w:rsid w:val="00331246"/>
    <w:rsid w:val="003319FB"/>
    <w:rsid w:val="00337738"/>
    <w:rsid w:val="00351354"/>
    <w:rsid w:val="00351D1B"/>
    <w:rsid w:val="0035746B"/>
    <w:rsid w:val="00357FD0"/>
    <w:rsid w:val="003630D5"/>
    <w:rsid w:val="003667B7"/>
    <w:rsid w:val="00373CE5"/>
    <w:rsid w:val="00374627"/>
    <w:rsid w:val="003768EC"/>
    <w:rsid w:val="00380722"/>
    <w:rsid w:val="00382988"/>
    <w:rsid w:val="00385B54"/>
    <w:rsid w:val="00387365"/>
    <w:rsid w:val="003932DE"/>
    <w:rsid w:val="00393C84"/>
    <w:rsid w:val="00394A6D"/>
    <w:rsid w:val="003951E3"/>
    <w:rsid w:val="00395648"/>
    <w:rsid w:val="00397675"/>
    <w:rsid w:val="003A2E96"/>
    <w:rsid w:val="003A4FC0"/>
    <w:rsid w:val="003B0E02"/>
    <w:rsid w:val="003B2143"/>
    <w:rsid w:val="003B35E8"/>
    <w:rsid w:val="003C14A1"/>
    <w:rsid w:val="003C3248"/>
    <w:rsid w:val="003C38F0"/>
    <w:rsid w:val="003D4C5A"/>
    <w:rsid w:val="003F19B9"/>
    <w:rsid w:val="003F6084"/>
    <w:rsid w:val="00400FD0"/>
    <w:rsid w:val="0040118E"/>
    <w:rsid w:val="00402EF3"/>
    <w:rsid w:val="0040517A"/>
    <w:rsid w:val="00406B3F"/>
    <w:rsid w:val="0041229A"/>
    <w:rsid w:val="00420DE9"/>
    <w:rsid w:val="004213DA"/>
    <w:rsid w:val="0042627F"/>
    <w:rsid w:val="00432533"/>
    <w:rsid w:val="00433CD1"/>
    <w:rsid w:val="00440687"/>
    <w:rsid w:val="00440E5E"/>
    <w:rsid w:val="00442F69"/>
    <w:rsid w:val="00444060"/>
    <w:rsid w:val="004450AC"/>
    <w:rsid w:val="00445933"/>
    <w:rsid w:val="004476A1"/>
    <w:rsid w:val="004476B0"/>
    <w:rsid w:val="0046298E"/>
    <w:rsid w:val="004640B7"/>
    <w:rsid w:val="00473CBF"/>
    <w:rsid w:val="0048682C"/>
    <w:rsid w:val="004A0E7D"/>
    <w:rsid w:val="004A24A2"/>
    <w:rsid w:val="004A4BFA"/>
    <w:rsid w:val="004A5E90"/>
    <w:rsid w:val="004D283A"/>
    <w:rsid w:val="004D433E"/>
    <w:rsid w:val="004E1298"/>
    <w:rsid w:val="004E47F6"/>
    <w:rsid w:val="004E6381"/>
    <w:rsid w:val="004F305A"/>
    <w:rsid w:val="004F4EE2"/>
    <w:rsid w:val="004F5A11"/>
    <w:rsid w:val="004F7524"/>
    <w:rsid w:val="005003AC"/>
    <w:rsid w:val="00504FB9"/>
    <w:rsid w:val="005114E7"/>
    <w:rsid w:val="00521445"/>
    <w:rsid w:val="00522F7F"/>
    <w:rsid w:val="0052761F"/>
    <w:rsid w:val="005336D6"/>
    <w:rsid w:val="005338E9"/>
    <w:rsid w:val="00536083"/>
    <w:rsid w:val="00542008"/>
    <w:rsid w:val="0054534C"/>
    <w:rsid w:val="005463C0"/>
    <w:rsid w:val="0055296F"/>
    <w:rsid w:val="005542ED"/>
    <w:rsid w:val="00557654"/>
    <w:rsid w:val="00557BE2"/>
    <w:rsid w:val="005665F4"/>
    <w:rsid w:val="005711C3"/>
    <w:rsid w:val="00581E60"/>
    <w:rsid w:val="00582E2D"/>
    <w:rsid w:val="00593E21"/>
    <w:rsid w:val="00594AF9"/>
    <w:rsid w:val="005963F3"/>
    <w:rsid w:val="005A1CE4"/>
    <w:rsid w:val="005A29F5"/>
    <w:rsid w:val="005A77FC"/>
    <w:rsid w:val="005A7D8A"/>
    <w:rsid w:val="005B410F"/>
    <w:rsid w:val="005C2BF4"/>
    <w:rsid w:val="005D49B2"/>
    <w:rsid w:val="005D580F"/>
    <w:rsid w:val="005D5D10"/>
    <w:rsid w:val="005D6A92"/>
    <w:rsid w:val="005E3889"/>
    <w:rsid w:val="005E4B9B"/>
    <w:rsid w:val="005E5E55"/>
    <w:rsid w:val="005F04C0"/>
    <w:rsid w:val="00602DD2"/>
    <w:rsid w:val="00605599"/>
    <w:rsid w:val="00614140"/>
    <w:rsid w:val="00616068"/>
    <w:rsid w:val="00627B1A"/>
    <w:rsid w:val="006422D3"/>
    <w:rsid w:val="006439C2"/>
    <w:rsid w:val="00646613"/>
    <w:rsid w:val="00650310"/>
    <w:rsid w:val="0065470F"/>
    <w:rsid w:val="00657120"/>
    <w:rsid w:val="00657304"/>
    <w:rsid w:val="006625AE"/>
    <w:rsid w:val="00663ACC"/>
    <w:rsid w:val="00665CC3"/>
    <w:rsid w:val="006734FD"/>
    <w:rsid w:val="00675497"/>
    <w:rsid w:val="00685BE6"/>
    <w:rsid w:val="00690126"/>
    <w:rsid w:val="00692F19"/>
    <w:rsid w:val="006953A2"/>
    <w:rsid w:val="0069591A"/>
    <w:rsid w:val="006A3D6F"/>
    <w:rsid w:val="006B4315"/>
    <w:rsid w:val="006B7979"/>
    <w:rsid w:val="006D0551"/>
    <w:rsid w:val="006D236F"/>
    <w:rsid w:val="006D52DF"/>
    <w:rsid w:val="006E0605"/>
    <w:rsid w:val="006E2FBB"/>
    <w:rsid w:val="006E401C"/>
    <w:rsid w:val="006E78B5"/>
    <w:rsid w:val="006F0484"/>
    <w:rsid w:val="006F0EAE"/>
    <w:rsid w:val="006F109E"/>
    <w:rsid w:val="006F1462"/>
    <w:rsid w:val="006F2441"/>
    <w:rsid w:val="0070001D"/>
    <w:rsid w:val="00701B9F"/>
    <w:rsid w:val="00706086"/>
    <w:rsid w:val="00710E68"/>
    <w:rsid w:val="00711175"/>
    <w:rsid w:val="00712084"/>
    <w:rsid w:val="007148DA"/>
    <w:rsid w:val="007273EC"/>
    <w:rsid w:val="00733799"/>
    <w:rsid w:val="0073482B"/>
    <w:rsid w:val="00735EA9"/>
    <w:rsid w:val="00737F06"/>
    <w:rsid w:val="00744C0A"/>
    <w:rsid w:val="007571DC"/>
    <w:rsid w:val="00761D9A"/>
    <w:rsid w:val="007629AF"/>
    <w:rsid w:val="007737D6"/>
    <w:rsid w:val="00774126"/>
    <w:rsid w:val="007756BC"/>
    <w:rsid w:val="0077621B"/>
    <w:rsid w:val="007802A5"/>
    <w:rsid w:val="00781236"/>
    <w:rsid w:val="007941C7"/>
    <w:rsid w:val="007963CE"/>
    <w:rsid w:val="007A397E"/>
    <w:rsid w:val="007A7186"/>
    <w:rsid w:val="007A7D37"/>
    <w:rsid w:val="007B0248"/>
    <w:rsid w:val="007B0273"/>
    <w:rsid w:val="007C1BE2"/>
    <w:rsid w:val="007C4C86"/>
    <w:rsid w:val="007D00B3"/>
    <w:rsid w:val="007D4761"/>
    <w:rsid w:val="007D4C8D"/>
    <w:rsid w:val="007E6007"/>
    <w:rsid w:val="007E749E"/>
    <w:rsid w:val="007F3514"/>
    <w:rsid w:val="007F374D"/>
    <w:rsid w:val="00800EEC"/>
    <w:rsid w:val="00812064"/>
    <w:rsid w:val="00812215"/>
    <w:rsid w:val="008139C2"/>
    <w:rsid w:val="008159CB"/>
    <w:rsid w:val="008169FF"/>
    <w:rsid w:val="00824550"/>
    <w:rsid w:val="00832132"/>
    <w:rsid w:val="0083516D"/>
    <w:rsid w:val="00835CD2"/>
    <w:rsid w:val="008406FF"/>
    <w:rsid w:val="0084112D"/>
    <w:rsid w:val="0084136C"/>
    <w:rsid w:val="0084680B"/>
    <w:rsid w:val="00852033"/>
    <w:rsid w:val="00852779"/>
    <w:rsid w:val="00853826"/>
    <w:rsid w:val="00855CA3"/>
    <w:rsid w:val="00862443"/>
    <w:rsid w:val="0086325C"/>
    <w:rsid w:val="00870901"/>
    <w:rsid w:val="00871D1A"/>
    <w:rsid w:val="00873549"/>
    <w:rsid w:val="008753BE"/>
    <w:rsid w:val="0087612D"/>
    <w:rsid w:val="008767D9"/>
    <w:rsid w:val="008815E0"/>
    <w:rsid w:val="0088317F"/>
    <w:rsid w:val="00885205"/>
    <w:rsid w:val="00886378"/>
    <w:rsid w:val="00886E4A"/>
    <w:rsid w:val="00890C7C"/>
    <w:rsid w:val="0089100E"/>
    <w:rsid w:val="008916B6"/>
    <w:rsid w:val="0089194F"/>
    <w:rsid w:val="00891EF2"/>
    <w:rsid w:val="008A1BFC"/>
    <w:rsid w:val="008A4B3A"/>
    <w:rsid w:val="008A5064"/>
    <w:rsid w:val="008B02B4"/>
    <w:rsid w:val="008B4224"/>
    <w:rsid w:val="008B77B1"/>
    <w:rsid w:val="008C02B5"/>
    <w:rsid w:val="008C20BE"/>
    <w:rsid w:val="008C322F"/>
    <w:rsid w:val="008C39AB"/>
    <w:rsid w:val="008C5C37"/>
    <w:rsid w:val="008C67D5"/>
    <w:rsid w:val="008D1314"/>
    <w:rsid w:val="008D5413"/>
    <w:rsid w:val="008D5A41"/>
    <w:rsid w:val="008D60A8"/>
    <w:rsid w:val="008D6A27"/>
    <w:rsid w:val="008D721F"/>
    <w:rsid w:val="008E038B"/>
    <w:rsid w:val="008E0DD1"/>
    <w:rsid w:val="008E10EB"/>
    <w:rsid w:val="008E4DEE"/>
    <w:rsid w:val="008E5671"/>
    <w:rsid w:val="008E75E3"/>
    <w:rsid w:val="008F06BF"/>
    <w:rsid w:val="008F14A1"/>
    <w:rsid w:val="008F21E8"/>
    <w:rsid w:val="0090019B"/>
    <w:rsid w:val="00901775"/>
    <w:rsid w:val="00902C6B"/>
    <w:rsid w:val="00912D4C"/>
    <w:rsid w:val="009202AD"/>
    <w:rsid w:val="00921FEF"/>
    <w:rsid w:val="00924DC2"/>
    <w:rsid w:val="0093056E"/>
    <w:rsid w:val="0093235F"/>
    <w:rsid w:val="009359F4"/>
    <w:rsid w:val="00936104"/>
    <w:rsid w:val="0093637B"/>
    <w:rsid w:val="00936DA0"/>
    <w:rsid w:val="0093754D"/>
    <w:rsid w:val="0094077A"/>
    <w:rsid w:val="00946859"/>
    <w:rsid w:val="00950405"/>
    <w:rsid w:val="00950EA4"/>
    <w:rsid w:val="00952E91"/>
    <w:rsid w:val="00952F98"/>
    <w:rsid w:val="00954B49"/>
    <w:rsid w:val="00956C3B"/>
    <w:rsid w:val="009573C9"/>
    <w:rsid w:val="00960DF7"/>
    <w:rsid w:val="009618BF"/>
    <w:rsid w:val="0097099A"/>
    <w:rsid w:val="00971892"/>
    <w:rsid w:val="0097323F"/>
    <w:rsid w:val="009757B2"/>
    <w:rsid w:val="009763C8"/>
    <w:rsid w:val="00977260"/>
    <w:rsid w:val="00982EDE"/>
    <w:rsid w:val="009858B8"/>
    <w:rsid w:val="009952CA"/>
    <w:rsid w:val="00996719"/>
    <w:rsid w:val="009B24B9"/>
    <w:rsid w:val="009B47C2"/>
    <w:rsid w:val="009C0826"/>
    <w:rsid w:val="009C2119"/>
    <w:rsid w:val="009C429D"/>
    <w:rsid w:val="009C7FD6"/>
    <w:rsid w:val="009D04EB"/>
    <w:rsid w:val="009D2CF9"/>
    <w:rsid w:val="009D41D9"/>
    <w:rsid w:val="009D5B56"/>
    <w:rsid w:val="009E21D8"/>
    <w:rsid w:val="009E3475"/>
    <w:rsid w:val="009F2912"/>
    <w:rsid w:val="00A0065D"/>
    <w:rsid w:val="00A00679"/>
    <w:rsid w:val="00A006D3"/>
    <w:rsid w:val="00A0293B"/>
    <w:rsid w:val="00A116AB"/>
    <w:rsid w:val="00A177A2"/>
    <w:rsid w:val="00A249B7"/>
    <w:rsid w:val="00A34556"/>
    <w:rsid w:val="00A36931"/>
    <w:rsid w:val="00A36F7A"/>
    <w:rsid w:val="00A376E5"/>
    <w:rsid w:val="00A37D17"/>
    <w:rsid w:val="00A42380"/>
    <w:rsid w:val="00A43912"/>
    <w:rsid w:val="00A43985"/>
    <w:rsid w:val="00A54126"/>
    <w:rsid w:val="00A54C55"/>
    <w:rsid w:val="00A648E5"/>
    <w:rsid w:val="00A67A65"/>
    <w:rsid w:val="00A67DC8"/>
    <w:rsid w:val="00A7066C"/>
    <w:rsid w:val="00A70811"/>
    <w:rsid w:val="00A70EFD"/>
    <w:rsid w:val="00A72233"/>
    <w:rsid w:val="00A731EE"/>
    <w:rsid w:val="00A76165"/>
    <w:rsid w:val="00A8131A"/>
    <w:rsid w:val="00A84985"/>
    <w:rsid w:val="00A85858"/>
    <w:rsid w:val="00A94186"/>
    <w:rsid w:val="00A956D7"/>
    <w:rsid w:val="00A976EB"/>
    <w:rsid w:val="00AA098B"/>
    <w:rsid w:val="00AA2091"/>
    <w:rsid w:val="00AA2DA3"/>
    <w:rsid w:val="00AA79C2"/>
    <w:rsid w:val="00AB2C3D"/>
    <w:rsid w:val="00AB48AA"/>
    <w:rsid w:val="00AB5D89"/>
    <w:rsid w:val="00AC138D"/>
    <w:rsid w:val="00AC306D"/>
    <w:rsid w:val="00AE01EA"/>
    <w:rsid w:val="00AE1487"/>
    <w:rsid w:val="00AE42A2"/>
    <w:rsid w:val="00AF3073"/>
    <w:rsid w:val="00B063E6"/>
    <w:rsid w:val="00B15C87"/>
    <w:rsid w:val="00B170AB"/>
    <w:rsid w:val="00B20304"/>
    <w:rsid w:val="00B203B6"/>
    <w:rsid w:val="00B26F50"/>
    <w:rsid w:val="00B35070"/>
    <w:rsid w:val="00B430AF"/>
    <w:rsid w:val="00B4787B"/>
    <w:rsid w:val="00B514F9"/>
    <w:rsid w:val="00B5201C"/>
    <w:rsid w:val="00B5257D"/>
    <w:rsid w:val="00B537E4"/>
    <w:rsid w:val="00B610B1"/>
    <w:rsid w:val="00B62F78"/>
    <w:rsid w:val="00B70647"/>
    <w:rsid w:val="00B769EE"/>
    <w:rsid w:val="00B81F90"/>
    <w:rsid w:val="00B8342B"/>
    <w:rsid w:val="00B86516"/>
    <w:rsid w:val="00B877C7"/>
    <w:rsid w:val="00B91D4B"/>
    <w:rsid w:val="00BA7EEE"/>
    <w:rsid w:val="00BB1460"/>
    <w:rsid w:val="00BB273E"/>
    <w:rsid w:val="00BB27F2"/>
    <w:rsid w:val="00BB4D13"/>
    <w:rsid w:val="00BB5F68"/>
    <w:rsid w:val="00BB76B0"/>
    <w:rsid w:val="00BC1D98"/>
    <w:rsid w:val="00BC2833"/>
    <w:rsid w:val="00BC2DE4"/>
    <w:rsid w:val="00BD2BEC"/>
    <w:rsid w:val="00BD3A1C"/>
    <w:rsid w:val="00BD4A4B"/>
    <w:rsid w:val="00BD735D"/>
    <w:rsid w:val="00BE51CB"/>
    <w:rsid w:val="00BF44B0"/>
    <w:rsid w:val="00BF4796"/>
    <w:rsid w:val="00BF5B1C"/>
    <w:rsid w:val="00C03729"/>
    <w:rsid w:val="00C04033"/>
    <w:rsid w:val="00C154F7"/>
    <w:rsid w:val="00C2676A"/>
    <w:rsid w:val="00C26B45"/>
    <w:rsid w:val="00C30F46"/>
    <w:rsid w:val="00C335CD"/>
    <w:rsid w:val="00C444AC"/>
    <w:rsid w:val="00C4520F"/>
    <w:rsid w:val="00C45B6F"/>
    <w:rsid w:val="00C47103"/>
    <w:rsid w:val="00C57E43"/>
    <w:rsid w:val="00C6464E"/>
    <w:rsid w:val="00C71002"/>
    <w:rsid w:val="00C72B59"/>
    <w:rsid w:val="00C86F4F"/>
    <w:rsid w:val="00C902A4"/>
    <w:rsid w:val="00C904F1"/>
    <w:rsid w:val="00C92F27"/>
    <w:rsid w:val="00C9734F"/>
    <w:rsid w:val="00CA47BD"/>
    <w:rsid w:val="00CB066D"/>
    <w:rsid w:val="00CB21D0"/>
    <w:rsid w:val="00CB4342"/>
    <w:rsid w:val="00CB77FE"/>
    <w:rsid w:val="00CC08DE"/>
    <w:rsid w:val="00CC5ABB"/>
    <w:rsid w:val="00CC75DB"/>
    <w:rsid w:val="00CD3B47"/>
    <w:rsid w:val="00CD421A"/>
    <w:rsid w:val="00CD4458"/>
    <w:rsid w:val="00CD5A58"/>
    <w:rsid w:val="00CD6885"/>
    <w:rsid w:val="00CF4857"/>
    <w:rsid w:val="00D016ED"/>
    <w:rsid w:val="00D01F43"/>
    <w:rsid w:val="00D02CF8"/>
    <w:rsid w:val="00D05F48"/>
    <w:rsid w:val="00D06D43"/>
    <w:rsid w:val="00D241A0"/>
    <w:rsid w:val="00D26371"/>
    <w:rsid w:val="00D2637A"/>
    <w:rsid w:val="00D309FF"/>
    <w:rsid w:val="00D33143"/>
    <w:rsid w:val="00D37D67"/>
    <w:rsid w:val="00D4111F"/>
    <w:rsid w:val="00D468C9"/>
    <w:rsid w:val="00D52131"/>
    <w:rsid w:val="00D56207"/>
    <w:rsid w:val="00D60682"/>
    <w:rsid w:val="00D6143C"/>
    <w:rsid w:val="00D617F0"/>
    <w:rsid w:val="00D6278D"/>
    <w:rsid w:val="00D653EC"/>
    <w:rsid w:val="00D67D05"/>
    <w:rsid w:val="00D71BB5"/>
    <w:rsid w:val="00D7441A"/>
    <w:rsid w:val="00D757F2"/>
    <w:rsid w:val="00D765AF"/>
    <w:rsid w:val="00D90D07"/>
    <w:rsid w:val="00D920E4"/>
    <w:rsid w:val="00D95183"/>
    <w:rsid w:val="00D957C9"/>
    <w:rsid w:val="00DB6481"/>
    <w:rsid w:val="00DC278C"/>
    <w:rsid w:val="00DC2E69"/>
    <w:rsid w:val="00DC3316"/>
    <w:rsid w:val="00DC4B07"/>
    <w:rsid w:val="00DC544D"/>
    <w:rsid w:val="00DD01AE"/>
    <w:rsid w:val="00DD4208"/>
    <w:rsid w:val="00DE3E33"/>
    <w:rsid w:val="00DF3D23"/>
    <w:rsid w:val="00E00149"/>
    <w:rsid w:val="00E01B82"/>
    <w:rsid w:val="00E02D18"/>
    <w:rsid w:val="00E10BD4"/>
    <w:rsid w:val="00E23538"/>
    <w:rsid w:val="00E270D9"/>
    <w:rsid w:val="00E321B6"/>
    <w:rsid w:val="00E322E3"/>
    <w:rsid w:val="00E35EA8"/>
    <w:rsid w:val="00E36F44"/>
    <w:rsid w:val="00E42172"/>
    <w:rsid w:val="00E43643"/>
    <w:rsid w:val="00E45F8D"/>
    <w:rsid w:val="00E46184"/>
    <w:rsid w:val="00E47D3B"/>
    <w:rsid w:val="00E50A19"/>
    <w:rsid w:val="00E5690D"/>
    <w:rsid w:val="00E56A4D"/>
    <w:rsid w:val="00E63F6A"/>
    <w:rsid w:val="00E659E3"/>
    <w:rsid w:val="00E67D82"/>
    <w:rsid w:val="00E7067C"/>
    <w:rsid w:val="00E71047"/>
    <w:rsid w:val="00E726F0"/>
    <w:rsid w:val="00E72A5C"/>
    <w:rsid w:val="00E741BE"/>
    <w:rsid w:val="00E81FD7"/>
    <w:rsid w:val="00E83033"/>
    <w:rsid w:val="00E858F2"/>
    <w:rsid w:val="00E85942"/>
    <w:rsid w:val="00E96E53"/>
    <w:rsid w:val="00EA2B92"/>
    <w:rsid w:val="00EB1984"/>
    <w:rsid w:val="00EB479E"/>
    <w:rsid w:val="00EB64EF"/>
    <w:rsid w:val="00EB7094"/>
    <w:rsid w:val="00EC12CE"/>
    <w:rsid w:val="00EC52BB"/>
    <w:rsid w:val="00ED1030"/>
    <w:rsid w:val="00ED39B5"/>
    <w:rsid w:val="00ED598E"/>
    <w:rsid w:val="00ED7641"/>
    <w:rsid w:val="00ED7FEB"/>
    <w:rsid w:val="00EE25F3"/>
    <w:rsid w:val="00EE3812"/>
    <w:rsid w:val="00EF6A03"/>
    <w:rsid w:val="00F02122"/>
    <w:rsid w:val="00F03015"/>
    <w:rsid w:val="00F114EA"/>
    <w:rsid w:val="00F20892"/>
    <w:rsid w:val="00F2344E"/>
    <w:rsid w:val="00F26BFA"/>
    <w:rsid w:val="00F3294E"/>
    <w:rsid w:val="00F331F2"/>
    <w:rsid w:val="00F37140"/>
    <w:rsid w:val="00F40029"/>
    <w:rsid w:val="00F40303"/>
    <w:rsid w:val="00F41BEE"/>
    <w:rsid w:val="00F42A0D"/>
    <w:rsid w:val="00F55210"/>
    <w:rsid w:val="00F65C17"/>
    <w:rsid w:val="00F71E9B"/>
    <w:rsid w:val="00F74D46"/>
    <w:rsid w:val="00F81047"/>
    <w:rsid w:val="00F8253E"/>
    <w:rsid w:val="00F85AE5"/>
    <w:rsid w:val="00F94C64"/>
    <w:rsid w:val="00FA3764"/>
    <w:rsid w:val="00FA5F9C"/>
    <w:rsid w:val="00FA60F7"/>
    <w:rsid w:val="00FB09B7"/>
    <w:rsid w:val="00FB2711"/>
    <w:rsid w:val="00FB2BE9"/>
    <w:rsid w:val="00FB590A"/>
    <w:rsid w:val="00FB6D9C"/>
    <w:rsid w:val="00FC240A"/>
    <w:rsid w:val="00FC32CD"/>
    <w:rsid w:val="00FC3C0F"/>
    <w:rsid w:val="00FD0222"/>
    <w:rsid w:val="00FD59AD"/>
    <w:rsid w:val="00FF0654"/>
    <w:rsid w:val="00FF78B4"/>
    <w:rsid w:val="1EF5374F"/>
    <w:rsid w:val="456335CE"/>
    <w:rsid w:val="60254183"/>
    <w:rsid w:val="77EE0E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46DCC696"/>
  <w15:docId w15:val="{130C9B3A-DB56-4CEF-860F-881B24AA73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lsdException w:name="footer" w:semiHidden="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uiPriority="10"/>
    <w:lsdException w:name="List Number" w:semiHidden="1" w:uiPriority="12"/>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qFormat="1"/>
    <w:lsdException w:name="Closing" w:semiHidden="1" w:uiPriority="2" w:unhideWhenUsed="1"/>
    <w:lsdException w:name="Signature" w:semiHidden="1" w:uiPriority="2" w:unhideWhenUsed="1"/>
    <w:lsdException w:name="Default Paragraph Font" w:semiHidden="1" w:uiPriority="1" w:unhideWhenUsed="1" w:qFormat="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qFormat="1"/>
    <w:lsdException w:name="Salutation" w:semiHidden="1" w:uiPriority="2" w:unhideWhenUsed="1"/>
    <w:lsdException w:name="Date" w:semiHidden="1" w:uiPriority="1" w:unhideWhenUsed="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uiPriority="22" w:qFormat="1"/>
    <w:lsdException w:name="Emphasis" w:semiHidden="1"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qFormat="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qFormat="1"/>
    <w:lsdException w:name="Colorful List" w:uiPriority="72" w:qFormat="1"/>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qFormat="1"/>
    <w:lsdException w:name="Colorful List Accent 1" w:uiPriority="72" w:qFormat="1"/>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qFormat="1"/>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qFormat="1"/>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qFormat="1"/>
    <w:lsdException w:name="Colorful Grid Accent 5" w:uiPriority="73" w:qFormat="1"/>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qFormat="1"/>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B35E8"/>
  </w:style>
  <w:style w:type="paragraph" w:styleId="Heading1">
    <w:name w:val="heading 1"/>
    <w:basedOn w:val="Normal"/>
    <w:next w:val="Normal"/>
    <w:link w:val="Heading1Char"/>
    <w:uiPriority w:val="9"/>
    <w:qFormat/>
    <w:rsid w:val="003B35E8"/>
    <w:pPr>
      <w:keepNext/>
      <w:keepLines/>
      <w:spacing w:before="480" w:after="0"/>
      <w:outlineLvl w:val="0"/>
    </w:pPr>
    <w:rPr>
      <w:rFonts w:asciiTheme="majorHAnsi" w:eastAsiaTheme="majorEastAsia" w:hAnsiTheme="majorHAnsi" w:cstheme="majorBidi"/>
      <w:b/>
      <w:bCs/>
      <w:color w:val="9D3511" w:themeColor="accent1" w:themeShade="BF"/>
      <w:sz w:val="28"/>
      <w:szCs w:val="28"/>
    </w:rPr>
  </w:style>
  <w:style w:type="paragraph" w:styleId="Heading2">
    <w:name w:val="heading 2"/>
    <w:basedOn w:val="Normal"/>
    <w:next w:val="Normal"/>
    <w:link w:val="Heading2Char"/>
    <w:uiPriority w:val="9"/>
    <w:unhideWhenUsed/>
    <w:qFormat/>
    <w:rsid w:val="003B35E8"/>
    <w:pPr>
      <w:keepNext/>
      <w:keepLines/>
      <w:spacing w:before="200" w:after="0"/>
      <w:outlineLvl w:val="1"/>
    </w:pPr>
    <w:rPr>
      <w:rFonts w:asciiTheme="majorHAnsi" w:eastAsiaTheme="majorEastAsia" w:hAnsiTheme="majorHAnsi" w:cstheme="majorBidi"/>
      <w:b/>
      <w:bCs/>
      <w:color w:val="D34817" w:themeColor="accent1"/>
      <w:sz w:val="26"/>
      <w:szCs w:val="26"/>
    </w:rPr>
  </w:style>
  <w:style w:type="paragraph" w:styleId="Heading3">
    <w:name w:val="heading 3"/>
    <w:basedOn w:val="Normal"/>
    <w:next w:val="Normal"/>
    <w:link w:val="Heading3Char"/>
    <w:uiPriority w:val="9"/>
    <w:semiHidden/>
    <w:unhideWhenUsed/>
    <w:qFormat/>
    <w:rsid w:val="003B35E8"/>
    <w:pPr>
      <w:keepNext/>
      <w:keepLines/>
      <w:spacing w:before="200" w:after="0"/>
      <w:outlineLvl w:val="2"/>
    </w:pPr>
    <w:rPr>
      <w:rFonts w:asciiTheme="majorHAnsi" w:eastAsiaTheme="majorEastAsia" w:hAnsiTheme="majorHAnsi" w:cstheme="majorBidi"/>
      <w:b/>
      <w:bCs/>
      <w:color w:val="D34817" w:themeColor="accent1"/>
    </w:rPr>
  </w:style>
  <w:style w:type="paragraph" w:styleId="Heading4">
    <w:name w:val="heading 4"/>
    <w:basedOn w:val="Normal"/>
    <w:next w:val="Normal"/>
    <w:link w:val="Heading4Char"/>
    <w:uiPriority w:val="9"/>
    <w:semiHidden/>
    <w:unhideWhenUsed/>
    <w:qFormat/>
    <w:rsid w:val="003B35E8"/>
    <w:pPr>
      <w:keepNext/>
      <w:keepLines/>
      <w:spacing w:before="200" w:after="0"/>
      <w:outlineLvl w:val="3"/>
    </w:pPr>
    <w:rPr>
      <w:rFonts w:asciiTheme="majorHAnsi" w:eastAsiaTheme="majorEastAsia" w:hAnsiTheme="majorHAnsi" w:cstheme="majorBidi"/>
      <w:b/>
      <w:bCs/>
      <w:i/>
      <w:iCs/>
      <w:color w:val="D34817" w:themeColor="accent1"/>
    </w:rPr>
  </w:style>
  <w:style w:type="paragraph" w:styleId="Heading5">
    <w:name w:val="heading 5"/>
    <w:basedOn w:val="Normal"/>
    <w:next w:val="Normal"/>
    <w:link w:val="Heading5Char"/>
    <w:uiPriority w:val="9"/>
    <w:semiHidden/>
    <w:unhideWhenUsed/>
    <w:qFormat/>
    <w:rsid w:val="003B35E8"/>
    <w:pPr>
      <w:keepNext/>
      <w:keepLines/>
      <w:spacing w:before="200" w:after="0"/>
      <w:outlineLvl w:val="4"/>
    </w:pPr>
    <w:rPr>
      <w:rFonts w:asciiTheme="majorHAnsi" w:eastAsiaTheme="majorEastAsia" w:hAnsiTheme="majorHAnsi" w:cstheme="majorBidi"/>
      <w:color w:val="68230B" w:themeColor="accent1" w:themeShade="7F"/>
    </w:rPr>
  </w:style>
  <w:style w:type="paragraph" w:styleId="Heading6">
    <w:name w:val="heading 6"/>
    <w:basedOn w:val="Normal"/>
    <w:next w:val="Normal"/>
    <w:link w:val="Heading6Char"/>
    <w:uiPriority w:val="9"/>
    <w:semiHidden/>
    <w:unhideWhenUsed/>
    <w:qFormat/>
    <w:rsid w:val="003B35E8"/>
    <w:pPr>
      <w:keepNext/>
      <w:keepLines/>
      <w:spacing w:before="200" w:after="0"/>
      <w:outlineLvl w:val="5"/>
    </w:pPr>
    <w:rPr>
      <w:rFonts w:asciiTheme="majorHAnsi" w:eastAsiaTheme="majorEastAsia" w:hAnsiTheme="majorHAnsi" w:cstheme="majorBidi"/>
      <w:i/>
      <w:iCs/>
      <w:color w:val="68230B" w:themeColor="accent1" w:themeShade="7F"/>
    </w:rPr>
  </w:style>
  <w:style w:type="paragraph" w:styleId="Heading7">
    <w:name w:val="heading 7"/>
    <w:basedOn w:val="Normal"/>
    <w:next w:val="Normal"/>
    <w:link w:val="Heading7Char"/>
    <w:uiPriority w:val="9"/>
    <w:semiHidden/>
    <w:unhideWhenUsed/>
    <w:qFormat/>
    <w:rsid w:val="003B35E8"/>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3B35E8"/>
    <w:pPr>
      <w:keepNext/>
      <w:keepLines/>
      <w:spacing w:before="200" w:after="0"/>
      <w:outlineLvl w:val="7"/>
    </w:pPr>
    <w:rPr>
      <w:rFonts w:asciiTheme="majorHAnsi" w:eastAsiaTheme="majorEastAsia" w:hAnsiTheme="majorHAnsi" w:cstheme="majorBidi"/>
      <w:color w:val="D34817" w:themeColor="accent1"/>
      <w:sz w:val="20"/>
      <w:szCs w:val="20"/>
    </w:rPr>
  </w:style>
  <w:style w:type="paragraph" w:styleId="Heading9">
    <w:name w:val="heading 9"/>
    <w:basedOn w:val="Normal"/>
    <w:next w:val="Normal"/>
    <w:link w:val="Heading9Char"/>
    <w:uiPriority w:val="9"/>
    <w:semiHidden/>
    <w:unhideWhenUsed/>
    <w:qFormat/>
    <w:rsid w:val="003B35E8"/>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pPr>
      <w:spacing w:after="0"/>
    </w:pPr>
    <w:rPr>
      <w:rFonts w:cs="Segoe UI"/>
    </w:rPr>
  </w:style>
  <w:style w:type="paragraph" w:styleId="BlockText">
    <w:name w:val="Block Text"/>
    <w:basedOn w:val="Normal"/>
    <w:uiPriority w:val="99"/>
    <w:semiHidden/>
    <w:pPr>
      <w:pBdr>
        <w:top w:val="single" w:sz="2" w:space="10" w:color="D34817" w:themeColor="accent1"/>
        <w:left w:val="single" w:sz="2" w:space="10" w:color="D34817" w:themeColor="accent1"/>
        <w:bottom w:val="single" w:sz="2" w:space="10" w:color="D34817" w:themeColor="accent1"/>
        <w:right w:val="single" w:sz="2" w:space="10" w:color="D34817" w:themeColor="accent1"/>
      </w:pBdr>
      <w:ind w:left="1152" w:right="1152"/>
    </w:pPr>
    <w:rPr>
      <w:i/>
      <w:iCs/>
      <w:color w:val="D34817" w:themeColor="accent1"/>
    </w:rPr>
  </w:style>
  <w:style w:type="paragraph" w:styleId="BodyText">
    <w:name w:val="Body Text"/>
    <w:basedOn w:val="Normal"/>
    <w:link w:val="BodyTextChar"/>
    <w:uiPriority w:val="99"/>
    <w:semiHidden/>
  </w:style>
  <w:style w:type="paragraph" w:styleId="BodyText2">
    <w:name w:val="Body Text 2"/>
    <w:basedOn w:val="Normal"/>
    <w:link w:val="BodyText2Char"/>
    <w:uiPriority w:val="99"/>
    <w:semiHidden/>
    <w:pPr>
      <w:spacing w:line="480" w:lineRule="auto"/>
    </w:pPr>
  </w:style>
  <w:style w:type="paragraph" w:styleId="BodyText3">
    <w:name w:val="Body Text 3"/>
    <w:basedOn w:val="Normal"/>
    <w:link w:val="BodyText3Char"/>
    <w:uiPriority w:val="99"/>
    <w:semiHidden/>
    <w:rPr>
      <w:szCs w:val="16"/>
    </w:rPr>
  </w:style>
  <w:style w:type="paragraph" w:styleId="BodyTextFirstIndent">
    <w:name w:val="Body Text First Indent"/>
    <w:basedOn w:val="BodyText"/>
    <w:link w:val="BodyTextFirstIndentChar"/>
    <w:uiPriority w:val="99"/>
    <w:semiHidden/>
    <w:pPr>
      <w:spacing w:after="280"/>
      <w:ind w:firstLine="360"/>
    </w:pPr>
  </w:style>
  <w:style w:type="paragraph" w:styleId="BodyTextIndent">
    <w:name w:val="Body Text Indent"/>
    <w:basedOn w:val="Normal"/>
    <w:link w:val="BodyTextIndentChar"/>
    <w:uiPriority w:val="99"/>
    <w:semiHidden/>
    <w:pPr>
      <w:ind w:left="283"/>
    </w:pPr>
  </w:style>
  <w:style w:type="paragraph" w:styleId="BodyTextFirstIndent2">
    <w:name w:val="Body Text First Indent 2"/>
    <w:basedOn w:val="BodyTextIndent"/>
    <w:link w:val="BodyTextFirstIndent2Char"/>
    <w:uiPriority w:val="99"/>
    <w:semiHidden/>
    <w:pPr>
      <w:spacing w:after="280"/>
      <w:ind w:left="360" w:firstLine="360"/>
    </w:pPr>
  </w:style>
  <w:style w:type="paragraph" w:styleId="BodyTextIndent2">
    <w:name w:val="Body Text Indent 2"/>
    <w:basedOn w:val="Normal"/>
    <w:link w:val="BodyTextIndent2Char"/>
    <w:uiPriority w:val="99"/>
    <w:semiHidden/>
    <w:pPr>
      <w:spacing w:line="480" w:lineRule="auto"/>
      <w:ind w:left="283"/>
    </w:pPr>
  </w:style>
  <w:style w:type="paragraph" w:styleId="BodyTextIndent3">
    <w:name w:val="Body Text Indent 3"/>
    <w:basedOn w:val="Normal"/>
    <w:link w:val="BodyTextIndent3Char"/>
    <w:uiPriority w:val="99"/>
    <w:semiHidden/>
    <w:pPr>
      <w:ind w:left="283"/>
    </w:pPr>
    <w:rPr>
      <w:szCs w:val="16"/>
    </w:rPr>
  </w:style>
  <w:style w:type="paragraph" w:styleId="Caption">
    <w:name w:val="caption"/>
    <w:basedOn w:val="Normal"/>
    <w:next w:val="Normal"/>
    <w:uiPriority w:val="35"/>
    <w:semiHidden/>
    <w:unhideWhenUsed/>
    <w:qFormat/>
    <w:rsid w:val="003B35E8"/>
    <w:pPr>
      <w:spacing w:line="240" w:lineRule="auto"/>
    </w:pPr>
    <w:rPr>
      <w:b/>
      <w:bCs/>
      <w:color w:val="D34817" w:themeColor="accent1"/>
      <w:sz w:val="18"/>
      <w:szCs w:val="18"/>
    </w:rPr>
  </w:style>
  <w:style w:type="paragraph" w:styleId="Closing">
    <w:name w:val="Closing"/>
    <w:basedOn w:val="Normal"/>
    <w:link w:val="ClosingChar"/>
    <w:uiPriority w:val="2"/>
    <w:semiHidden/>
    <w:unhideWhenUsed/>
    <w:pPr>
      <w:spacing w:after="0"/>
      <w:ind w:left="4252"/>
    </w:pPr>
  </w:style>
  <w:style w:type="character" w:styleId="CommentReference">
    <w:name w:val="annotation reference"/>
    <w:basedOn w:val="DefaultParagraphFont"/>
    <w:uiPriority w:val="99"/>
    <w:semiHidden/>
    <w:rPr>
      <w:sz w:val="22"/>
      <w:szCs w:val="16"/>
    </w:rPr>
  </w:style>
  <w:style w:type="paragraph" w:styleId="CommentText">
    <w:name w:val="annotation text"/>
    <w:basedOn w:val="Normal"/>
    <w:link w:val="CommentTextChar"/>
    <w:uiPriority w:val="99"/>
    <w:semiHidden/>
    <w:pPr>
      <w:spacing w:after="160"/>
    </w:pPr>
    <w:rPr>
      <w:szCs w:val="20"/>
    </w:rPr>
  </w:style>
  <w:style w:type="paragraph" w:styleId="CommentSubject">
    <w:name w:val="annotation subject"/>
    <w:basedOn w:val="CommentText"/>
    <w:next w:val="CommentText"/>
    <w:link w:val="CommentSubjectChar"/>
    <w:uiPriority w:val="99"/>
    <w:semiHidden/>
    <w:pPr>
      <w:spacing w:after="280"/>
    </w:pPr>
    <w:rPr>
      <w:b/>
      <w:bCs/>
      <w:color w:val="404040" w:themeColor="text1" w:themeTint="BF"/>
      <w:lang w:eastAsia="ja-JP"/>
    </w:rPr>
  </w:style>
  <w:style w:type="paragraph" w:styleId="Date">
    <w:name w:val="Date"/>
    <w:basedOn w:val="Normal"/>
    <w:next w:val="Normal"/>
    <w:link w:val="DateChar"/>
    <w:uiPriority w:val="1"/>
    <w:semiHidden/>
    <w:unhideWhenUsed/>
  </w:style>
  <w:style w:type="paragraph" w:styleId="DocumentMap">
    <w:name w:val="Document Map"/>
    <w:basedOn w:val="Normal"/>
    <w:link w:val="DocumentMapChar"/>
    <w:uiPriority w:val="99"/>
    <w:semiHidden/>
    <w:pPr>
      <w:spacing w:after="0"/>
    </w:pPr>
    <w:rPr>
      <w:rFonts w:cs="Segoe UI"/>
      <w:szCs w:val="16"/>
    </w:rPr>
  </w:style>
  <w:style w:type="paragraph" w:styleId="E-mailSignature">
    <w:name w:val="E-mail Signature"/>
    <w:basedOn w:val="Normal"/>
    <w:link w:val="E-mailSignatureChar"/>
    <w:uiPriority w:val="99"/>
    <w:semiHidden/>
    <w:pPr>
      <w:spacing w:after="0"/>
    </w:pPr>
  </w:style>
  <w:style w:type="character" w:styleId="Emphasis">
    <w:name w:val="Emphasis"/>
    <w:basedOn w:val="DefaultParagraphFont"/>
    <w:uiPriority w:val="20"/>
    <w:qFormat/>
    <w:rsid w:val="003B35E8"/>
    <w:rPr>
      <w:i/>
      <w:iCs/>
    </w:rPr>
  </w:style>
  <w:style w:type="character" w:styleId="EndnoteReference">
    <w:name w:val="endnote reference"/>
    <w:basedOn w:val="DefaultParagraphFont"/>
    <w:uiPriority w:val="99"/>
    <w:semiHidden/>
    <w:rPr>
      <w:vertAlign w:val="superscript"/>
    </w:rPr>
  </w:style>
  <w:style w:type="paragraph" w:styleId="EndnoteText">
    <w:name w:val="endnote text"/>
    <w:basedOn w:val="Normal"/>
    <w:link w:val="EndnoteTextChar"/>
    <w:uiPriority w:val="99"/>
    <w:semiHidden/>
    <w:pPr>
      <w:spacing w:after="0"/>
    </w:pPr>
    <w:rPr>
      <w:szCs w:val="20"/>
    </w:rPr>
  </w:style>
  <w:style w:type="paragraph" w:styleId="EnvelopeAddress">
    <w:name w:val="envelope address"/>
    <w:basedOn w:val="Normal"/>
    <w:uiPriority w:val="99"/>
    <w:semiHidden/>
    <w:pPr>
      <w:framePr w:w="7920" w:h="1980" w:hRule="exact" w:hSpace="180" w:wrap="auto" w:hAnchor="page" w:xAlign="center" w:yAlign="bottom"/>
      <w:spacing w:after="0"/>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pPr>
      <w:spacing w:after="0"/>
    </w:pPr>
    <w:rPr>
      <w:rFonts w:asciiTheme="majorHAnsi" w:eastAsiaTheme="majorEastAsia" w:hAnsiTheme="majorHAnsi" w:cstheme="majorBidi"/>
      <w:szCs w:val="20"/>
    </w:rPr>
  </w:style>
  <w:style w:type="character" w:styleId="FollowedHyperlink">
    <w:name w:val="FollowedHyperlink"/>
    <w:basedOn w:val="DefaultParagraphFont"/>
    <w:uiPriority w:val="99"/>
    <w:semiHidden/>
    <w:rPr>
      <w:color w:val="6F493C" w:themeColor="accent4" w:themeShade="BF"/>
      <w:u w:val="single"/>
    </w:rPr>
  </w:style>
  <w:style w:type="paragraph" w:styleId="Footer">
    <w:name w:val="footer"/>
    <w:basedOn w:val="Normal"/>
    <w:link w:val="FooterChar"/>
    <w:uiPriority w:val="99"/>
    <w:pPr>
      <w:spacing w:after="0"/>
    </w:pPr>
    <w:rPr>
      <w:color w:val="D34817" w:themeColor="accent1"/>
    </w:rPr>
  </w:style>
  <w:style w:type="character" w:styleId="FootnoteReference">
    <w:name w:val="footnote reference"/>
    <w:basedOn w:val="DefaultParagraphFont"/>
    <w:uiPriority w:val="99"/>
    <w:semiHidden/>
    <w:rPr>
      <w:vertAlign w:val="superscript"/>
    </w:rPr>
  </w:style>
  <w:style w:type="paragraph" w:styleId="FootnoteText">
    <w:name w:val="footnote text"/>
    <w:basedOn w:val="Normal"/>
    <w:link w:val="FootnoteTextChar"/>
    <w:uiPriority w:val="99"/>
    <w:semiHidden/>
    <w:pPr>
      <w:spacing w:after="0"/>
    </w:pPr>
    <w:rPr>
      <w:szCs w:val="20"/>
    </w:rPr>
  </w:style>
  <w:style w:type="paragraph" w:styleId="Header">
    <w:name w:val="header"/>
    <w:basedOn w:val="Normal"/>
    <w:link w:val="HeaderChar"/>
    <w:uiPriority w:val="99"/>
    <w:pPr>
      <w:spacing w:after="0"/>
    </w:pPr>
  </w:style>
  <w:style w:type="character" w:styleId="HTMLAcronym">
    <w:name w:val="HTML Acronym"/>
    <w:basedOn w:val="DefaultParagraphFont"/>
    <w:uiPriority w:val="99"/>
    <w:semiHidden/>
  </w:style>
  <w:style w:type="paragraph" w:styleId="HTMLAddress">
    <w:name w:val="HTML Address"/>
    <w:basedOn w:val="Normal"/>
    <w:link w:val="HTMLAddressChar"/>
    <w:uiPriority w:val="99"/>
    <w:semiHidden/>
    <w:pPr>
      <w:spacing w:after="0"/>
    </w:pPr>
    <w:rPr>
      <w:i/>
      <w:iCs/>
    </w:rPr>
  </w:style>
  <w:style w:type="character" w:styleId="HTMLCite">
    <w:name w:val="HTML Cite"/>
    <w:basedOn w:val="DefaultParagraphFont"/>
    <w:uiPriority w:val="99"/>
    <w:semiHidden/>
    <w:rPr>
      <w:i/>
      <w:iCs/>
    </w:rPr>
  </w:style>
  <w:style w:type="character" w:styleId="HTMLCode">
    <w:name w:val="HTML Code"/>
    <w:basedOn w:val="DefaultParagraphFont"/>
    <w:uiPriority w:val="99"/>
    <w:semiHidden/>
    <w:rPr>
      <w:rFonts w:ascii="Consolas" w:hAnsi="Consolas"/>
      <w:sz w:val="22"/>
      <w:szCs w:val="20"/>
    </w:rPr>
  </w:style>
  <w:style w:type="character" w:styleId="HTMLDefinition">
    <w:name w:val="HTML Definition"/>
    <w:basedOn w:val="DefaultParagraphFont"/>
    <w:uiPriority w:val="99"/>
    <w:semiHidden/>
    <w:rPr>
      <w:i/>
      <w:iCs/>
    </w:rPr>
  </w:style>
  <w:style w:type="character" w:styleId="HTMLKeyboard">
    <w:name w:val="HTML Keyboard"/>
    <w:basedOn w:val="DefaultParagraphFont"/>
    <w:uiPriority w:val="99"/>
    <w:semiHidden/>
    <w:rPr>
      <w:rFonts w:ascii="Consolas" w:hAnsi="Consolas"/>
      <w:sz w:val="22"/>
      <w:szCs w:val="20"/>
    </w:rPr>
  </w:style>
  <w:style w:type="paragraph" w:styleId="HTMLPreformatted">
    <w:name w:val="HTML Preformatted"/>
    <w:basedOn w:val="Normal"/>
    <w:link w:val="HTMLPreformattedChar"/>
    <w:uiPriority w:val="99"/>
    <w:semiHidden/>
    <w:pPr>
      <w:spacing w:after="0"/>
    </w:pPr>
    <w:rPr>
      <w:rFonts w:ascii="Consolas" w:hAnsi="Consolas"/>
      <w:szCs w:val="20"/>
    </w:rPr>
  </w:style>
  <w:style w:type="character" w:styleId="HTMLSample">
    <w:name w:val="HTML Sample"/>
    <w:basedOn w:val="DefaultParagraphFont"/>
    <w:uiPriority w:val="99"/>
    <w:semiHidden/>
    <w:rPr>
      <w:rFonts w:ascii="Consolas" w:hAnsi="Consolas"/>
      <w:sz w:val="24"/>
      <w:szCs w:val="24"/>
    </w:rPr>
  </w:style>
  <w:style w:type="character" w:styleId="HTMLTypewriter">
    <w:name w:val="HTML Typewriter"/>
    <w:basedOn w:val="DefaultParagraphFont"/>
    <w:uiPriority w:val="99"/>
    <w:semiHidden/>
    <w:rPr>
      <w:rFonts w:ascii="Consolas" w:hAnsi="Consolas"/>
      <w:sz w:val="22"/>
      <w:szCs w:val="20"/>
    </w:rPr>
  </w:style>
  <w:style w:type="character" w:styleId="HTMLVariable">
    <w:name w:val="HTML Variable"/>
    <w:basedOn w:val="DefaultParagraphFont"/>
    <w:uiPriority w:val="99"/>
    <w:semiHidden/>
    <w:rPr>
      <w:i/>
      <w:iCs/>
    </w:rPr>
  </w:style>
  <w:style w:type="character" w:styleId="Hyperlink">
    <w:name w:val="Hyperlink"/>
    <w:basedOn w:val="DefaultParagraphFont"/>
    <w:uiPriority w:val="99"/>
    <w:semiHidden/>
    <w:rPr>
      <w:color w:val="CC9900" w:themeColor="hyperlink"/>
      <w:u w:val="single"/>
    </w:rPr>
  </w:style>
  <w:style w:type="paragraph" w:styleId="Index1">
    <w:name w:val="index 1"/>
    <w:basedOn w:val="Normal"/>
    <w:next w:val="Normal"/>
    <w:uiPriority w:val="99"/>
    <w:semiHidden/>
    <w:pPr>
      <w:spacing w:after="0"/>
      <w:ind w:left="220" w:hanging="220"/>
    </w:pPr>
  </w:style>
  <w:style w:type="paragraph" w:styleId="Index2">
    <w:name w:val="index 2"/>
    <w:basedOn w:val="Normal"/>
    <w:next w:val="Normal"/>
    <w:uiPriority w:val="99"/>
    <w:semiHidden/>
    <w:pPr>
      <w:spacing w:after="0"/>
      <w:ind w:left="440" w:hanging="220"/>
    </w:pPr>
  </w:style>
  <w:style w:type="paragraph" w:styleId="Index3">
    <w:name w:val="index 3"/>
    <w:basedOn w:val="Normal"/>
    <w:next w:val="Normal"/>
    <w:uiPriority w:val="99"/>
    <w:semiHidden/>
    <w:pPr>
      <w:spacing w:after="0"/>
      <w:ind w:left="660" w:hanging="220"/>
    </w:pPr>
  </w:style>
  <w:style w:type="paragraph" w:styleId="Index4">
    <w:name w:val="index 4"/>
    <w:basedOn w:val="Normal"/>
    <w:next w:val="Normal"/>
    <w:uiPriority w:val="99"/>
    <w:semiHidden/>
    <w:pPr>
      <w:spacing w:after="0"/>
      <w:ind w:left="880" w:hanging="220"/>
    </w:pPr>
  </w:style>
  <w:style w:type="paragraph" w:styleId="Index5">
    <w:name w:val="index 5"/>
    <w:basedOn w:val="Normal"/>
    <w:next w:val="Normal"/>
    <w:uiPriority w:val="99"/>
    <w:semiHidden/>
    <w:pPr>
      <w:spacing w:after="0"/>
      <w:ind w:left="1100" w:hanging="220"/>
    </w:pPr>
  </w:style>
  <w:style w:type="paragraph" w:styleId="Index6">
    <w:name w:val="index 6"/>
    <w:basedOn w:val="Normal"/>
    <w:next w:val="Normal"/>
    <w:uiPriority w:val="99"/>
    <w:semiHidden/>
    <w:pPr>
      <w:spacing w:after="0"/>
      <w:ind w:left="1320" w:hanging="220"/>
    </w:pPr>
  </w:style>
  <w:style w:type="paragraph" w:styleId="Index7">
    <w:name w:val="index 7"/>
    <w:basedOn w:val="Normal"/>
    <w:next w:val="Normal"/>
    <w:uiPriority w:val="99"/>
    <w:semiHidden/>
    <w:pPr>
      <w:spacing w:after="0"/>
      <w:ind w:left="1540" w:hanging="220"/>
    </w:pPr>
  </w:style>
  <w:style w:type="paragraph" w:styleId="Index8">
    <w:name w:val="index 8"/>
    <w:basedOn w:val="Normal"/>
    <w:next w:val="Normal"/>
    <w:uiPriority w:val="99"/>
    <w:semiHidden/>
    <w:pPr>
      <w:spacing w:after="0"/>
      <w:ind w:left="1760" w:hanging="220"/>
    </w:pPr>
  </w:style>
  <w:style w:type="paragraph" w:styleId="Index9">
    <w:name w:val="index 9"/>
    <w:basedOn w:val="Normal"/>
    <w:next w:val="Normal"/>
    <w:uiPriority w:val="99"/>
    <w:semiHidden/>
    <w:pPr>
      <w:spacing w:after="0"/>
      <w:ind w:left="1980" w:hanging="220"/>
    </w:pPr>
  </w:style>
  <w:style w:type="paragraph" w:styleId="IndexHeading">
    <w:name w:val="index heading"/>
    <w:basedOn w:val="Normal"/>
    <w:next w:val="Index1"/>
    <w:uiPriority w:val="99"/>
    <w:semiHidden/>
    <w:rPr>
      <w:rFonts w:asciiTheme="majorHAnsi" w:eastAsiaTheme="majorEastAsia" w:hAnsiTheme="majorHAnsi" w:cstheme="majorBidi"/>
      <w:b/>
      <w:bCs/>
    </w:rPr>
  </w:style>
  <w:style w:type="paragraph" w:styleId="List">
    <w:name w:val="List"/>
    <w:basedOn w:val="Normal"/>
    <w:uiPriority w:val="99"/>
    <w:semiHidden/>
    <w:pPr>
      <w:ind w:left="283" w:hanging="283"/>
      <w:contextualSpacing/>
    </w:pPr>
  </w:style>
  <w:style w:type="paragraph" w:styleId="List2">
    <w:name w:val="List 2"/>
    <w:basedOn w:val="Normal"/>
    <w:uiPriority w:val="99"/>
    <w:semiHidden/>
    <w:pPr>
      <w:ind w:left="566" w:hanging="283"/>
      <w:contextualSpacing/>
    </w:pPr>
  </w:style>
  <w:style w:type="paragraph" w:styleId="List3">
    <w:name w:val="List 3"/>
    <w:basedOn w:val="Normal"/>
    <w:uiPriority w:val="99"/>
    <w:semiHidden/>
    <w:pPr>
      <w:ind w:left="849" w:hanging="283"/>
      <w:contextualSpacing/>
    </w:pPr>
  </w:style>
  <w:style w:type="paragraph" w:styleId="List4">
    <w:name w:val="List 4"/>
    <w:basedOn w:val="Normal"/>
    <w:uiPriority w:val="99"/>
    <w:semiHidden/>
    <w:pPr>
      <w:ind w:left="1132" w:hanging="283"/>
      <w:contextualSpacing/>
    </w:pPr>
  </w:style>
  <w:style w:type="paragraph" w:styleId="List5">
    <w:name w:val="List 5"/>
    <w:basedOn w:val="Normal"/>
    <w:uiPriority w:val="99"/>
    <w:semiHidden/>
    <w:pPr>
      <w:ind w:left="1415" w:hanging="283"/>
      <w:contextualSpacing/>
    </w:pPr>
  </w:style>
  <w:style w:type="paragraph" w:styleId="ListBullet">
    <w:name w:val="List Bullet"/>
    <w:basedOn w:val="Normal"/>
    <w:uiPriority w:val="10"/>
    <w:pPr>
      <w:numPr>
        <w:numId w:val="1"/>
      </w:numPr>
      <w:spacing w:after="80"/>
    </w:pPr>
  </w:style>
  <w:style w:type="paragraph" w:styleId="ListBullet2">
    <w:name w:val="List Bullet 2"/>
    <w:basedOn w:val="Normal"/>
    <w:uiPriority w:val="99"/>
    <w:semiHidden/>
    <w:pPr>
      <w:numPr>
        <w:numId w:val="2"/>
      </w:numPr>
      <w:contextualSpacing/>
    </w:pPr>
  </w:style>
  <w:style w:type="paragraph" w:styleId="ListBullet3">
    <w:name w:val="List Bullet 3"/>
    <w:basedOn w:val="Normal"/>
    <w:uiPriority w:val="99"/>
    <w:semiHidden/>
    <w:pPr>
      <w:numPr>
        <w:numId w:val="3"/>
      </w:numPr>
      <w:contextualSpacing/>
    </w:pPr>
  </w:style>
  <w:style w:type="paragraph" w:styleId="ListBullet4">
    <w:name w:val="List Bullet 4"/>
    <w:basedOn w:val="Normal"/>
    <w:uiPriority w:val="99"/>
    <w:semiHidden/>
    <w:pPr>
      <w:numPr>
        <w:numId w:val="4"/>
      </w:numPr>
      <w:contextualSpacing/>
    </w:pPr>
  </w:style>
  <w:style w:type="paragraph" w:styleId="ListBullet5">
    <w:name w:val="List Bullet 5"/>
    <w:basedOn w:val="Normal"/>
    <w:uiPriority w:val="99"/>
    <w:semiHidden/>
    <w:pPr>
      <w:numPr>
        <w:numId w:val="5"/>
      </w:numPr>
      <w:contextualSpacing/>
    </w:pPr>
  </w:style>
  <w:style w:type="paragraph" w:styleId="ListContinue">
    <w:name w:val="List Continue"/>
    <w:basedOn w:val="Normal"/>
    <w:uiPriority w:val="99"/>
    <w:semiHidden/>
    <w:pPr>
      <w:ind w:left="283"/>
      <w:contextualSpacing/>
    </w:pPr>
  </w:style>
  <w:style w:type="paragraph" w:styleId="ListContinue2">
    <w:name w:val="List Continue 2"/>
    <w:basedOn w:val="Normal"/>
    <w:uiPriority w:val="99"/>
    <w:semiHidden/>
    <w:pPr>
      <w:ind w:left="566"/>
      <w:contextualSpacing/>
    </w:pPr>
  </w:style>
  <w:style w:type="paragraph" w:styleId="ListContinue3">
    <w:name w:val="List Continue 3"/>
    <w:basedOn w:val="Normal"/>
    <w:uiPriority w:val="99"/>
    <w:semiHidden/>
    <w:pPr>
      <w:ind w:left="849"/>
      <w:contextualSpacing/>
    </w:pPr>
  </w:style>
  <w:style w:type="paragraph" w:styleId="ListContinue4">
    <w:name w:val="List Continue 4"/>
    <w:basedOn w:val="Normal"/>
    <w:uiPriority w:val="99"/>
    <w:semiHidden/>
    <w:pPr>
      <w:ind w:left="1132"/>
      <w:contextualSpacing/>
    </w:pPr>
  </w:style>
  <w:style w:type="paragraph" w:styleId="ListContinue5">
    <w:name w:val="List Continue 5"/>
    <w:basedOn w:val="Normal"/>
    <w:uiPriority w:val="99"/>
    <w:semiHidden/>
    <w:pPr>
      <w:ind w:left="1415"/>
      <w:contextualSpacing/>
    </w:pPr>
  </w:style>
  <w:style w:type="paragraph" w:styleId="ListNumber">
    <w:name w:val="List Number"/>
    <w:basedOn w:val="Normal"/>
    <w:uiPriority w:val="12"/>
    <w:semiHidden/>
    <w:pPr>
      <w:numPr>
        <w:numId w:val="6"/>
      </w:numPr>
      <w:contextualSpacing/>
    </w:pPr>
  </w:style>
  <w:style w:type="paragraph" w:styleId="ListNumber2">
    <w:name w:val="List Number 2"/>
    <w:basedOn w:val="Normal"/>
    <w:uiPriority w:val="99"/>
    <w:semiHidden/>
    <w:pPr>
      <w:numPr>
        <w:numId w:val="7"/>
      </w:numPr>
      <w:contextualSpacing/>
    </w:pPr>
  </w:style>
  <w:style w:type="paragraph" w:styleId="ListNumber3">
    <w:name w:val="List Number 3"/>
    <w:basedOn w:val="Normal"/>
    <w:uiPriority w:val="99"/>
    <w:semiHidden/>
    <w:pPr>
      <w:numPr>
        <w:numId w:val="8"/>
      </w:numPr>
      <w:contextualSpacing/>
    </w:pPr>
  </w:style>
  <w:style w:type="paragraph" w:styleId="ListNumber4">
    <w:name w:val="List Number 4"/>
    <w:basedOn w:val="Normal"/>
    <w:uiPriority w:val="99"/>
    <w:semiHidden/>
    <w:pPr>
      <w:numPr>
        <w:numId w:val="9"/>
      </w:numPr>
      <w:contextualSpacing/>
    </w:pPr>
  </w:style>
  <w:style w:type="paragraph" w:styleId="ListNumber5">
    <w:name w:val="List Number 5"/>
    <w:basedOn w:val="Normal"/>
    <w:uiPriority w:val="99"/>
    <w:semiHidden/>
    <w:pPr>
      <w:numPr>
        <w:numId w:val="10"/>
      </w:numPr>
      <w:contextualSpacing/>
    </w:pPr>
  </w:style>
  <w:style w:type="paragraph" w:styleId="MacroText">
    <w:name w:val="macro"/>
    <w:link w:val="MacroTextChar"/>
    <w:uiPriority w:val="99"/>
    <w:semiHidden/>
    <w:pPr>
      <w:tabs>
        <w:tab w:val="left" w:pos="480"/>
        <w:tab w:val="left" w:pos="960"/>
        <w:tab w:val="left" w:pos="1440"/>
        <w:tab w:val="left" w:pos="1920"/>
        <w:tab w:val="left" w:pos="2400"/>
        <w:tab w:val="left" w:pos="2880"/>
        <w:tab w:val="left" w:pos="3360"/>
        <w:tab w:val="left" w:pos="3840"/>
        <w:tab w:val="left" w:pos="4320"/>
      </w:tabs>
    </w:pPr>
    <w:rPr>
      <w:rFonts w:ascii="Consolas" w:eastAsiaTheme="minorHAnsi" w:hAnsi="Consolas"/>
      <w:color w:val="404040" w:themeColor="text1" w:themeTint="BF"/>
      <w:lang w:eastAsia="ja-JP"/>
    </w:rPr>
  </w:style>
  <w:style w:type="paragraph" w:styleId="MessageHeader">
    <w:name w:val="Message Header"/>
    <w:basedOn w:val="Normal"/>
    <w:link w:val="MessageHeaderChar"/>
    <w:uiPriority w:val="99"/>
    <w:semiHidden/>
    <w:pPr>
      <w:pBdr>
        <w:top w:val="single" w:sz="6" w:space="1" w:color="auto"/>
        <w:left w:val="single" w:sz="6" w:space="1" w:color="auto"/>
        <w:bottom w:val="single" w:sz="6" w:space="1" w:color="auto"/>
        <w:right w:val="single" w:sz="6" w:space="1" w:color="auto"/>
      </w:pBdr>
      <w:shd w:val="pct20" w:color="auto" w:fill="auto"/>
      <w:spacing w:after="0"/>
      <w:ind w:left="1134" w:hanging="1134"/>
    </w:pPr>
    <w:rPr>
      <w:rFonts w:asciiTheme="majorHAnsi" w:eastAsiaTheme="majorEastAsia" w:hAnsiTheme="majorHAnsi" w:cstheme="majorBidi"/>
      <w:sz w:val="24"/>
      <w:szCs w:val="24"/>
    </w:rPr>
  </w:style>
  <w:style w:type="paragraph" w:styleId="NormalWeb">
    <w:name w:val="Normal (Web)"/>
    <w:basedOn w:val="Normal"/>
    <w:uiPriority w:val="99"/>
    <w:semiHidden/>
    <w:rPr>
      <w:rFonts w:ascii="Times New Roman" w:hAnsi="Times New Roman" w:cs="Times New Roman"/>
      <w:sz w:val="24"/>
      <w:szCs w:val="24"/>
    </w:rPr>
  </w:style>
  <w:style w:type="paragraph" w:styleId="NormalIndent">
    <w:name w:val="Normal Indent"/>
    <w:basedOn w:val="Normal"/>
    <w:uiPriority w:val="99"/>
    <w:semiHidden/>
    <w:pPr>
      <w:ind w:left="720"/>
    </w:pPr>
  </w:style>
  <w:style w:type="paragraph" w:styleId="NoteHeading">
    <w:name w:val="Note Heading"/>
    <w:basedOn w:val="Normal"/>
    <w:next w:val="Normal"/>
    <w:link w:val="NoteHeadingChar"/>
    <w:uiPriority w:val="99"/>
    <w:semiHidden/>
    <w:pPr>
      <w:spacing w:after="0"/>
    </w:pPr>
  </w:style>
  <w:style w:type="character" w:styleId="PageNumber">
    <w:name w:val="page number"/>
    <w:basedOn w:val="DefaultParagraphFont"/>
    <w:uiPriority w:val="99"/>
    <w:semiHidden/>
  </w:style>
  <w:style w:type="paragraph" w:styleId="PlainText">
    <w:name w:val="Plain Text"/>
    <w:basedOn w:val="Normal"/>
    <w:link w:val="PlainTextChar"/>
    <w:uiPriority w:val="99"/>
    <w:semiHidden/>
    <w:pPr>
      <w:spacing w:after="0"/>
    </w:pPr>
    <w:rPr>
      <w:rFonts w:ascii="Consolas" w:hAnsi="Consolas"/>
    </w:rPr>
  </w:style>
  <w:style w:type="paragraph" w:styleId="Salutation">
    <w:name w:val="Salutation"/>
    <w:basedOn w:val="Normal"/>
    <w:next w:val="Normal"/>
    <w:link w:val="SalutationChar"/>
    <w:uiPriority w:val="2"/>
    <w:semiHidden/>
    <w:unhideWhenUsed/>
  </w:style>
  <w:style w:type="paragraph" w:styleId="Signature">
    <w:name w:val="Signature"/>
    <w:basedOn w:val="Normal"/>
    <w:link w:val="SignatureChar"/>
    <w:uiPriority w:val="2"/>
    <w:semiHidden/>
    <w:unhideWhenUsed/>
    <w:pPr>
      <w:spacing w:after="0"/>
      <w:ind w:left="4252"/>
    </w:pPr>
  </w:style>
  <w:style w:type="character" w:styleId="Strong">
    <w:name w:val="Strong"/>
    <w:basedOn w:val="DefaultParagraphFont"/>
    <w:uiPriority w:val="22"/>
    <w:qFormat/>
    <w:rsid w:val="003B35E8"/>
    <w:rPr>
      <w:b/>
      <w:bCs/>
    </w:rPr>
  </w:style>
  <w:style w:type="paragraph" w:styleId="Subtitle">
    <w:name w:val="Subtitle"/>
    <w:basedOn w:val="Normal"/>
    <w:next w:val="Normal"/>
    <w:link w:val="SubtitleChar"/>
    <w:uiPriority w:val="11"/>
    <w:qFormat/>
    <w:rsid w:val="003B35E8"/>
    <w:pPr>
      <w:numPr>
        <w:ilvl w:val="1"/>
      </w:numPr>
    </w:pPr>
    <w:rPr>
      <w:rFonts w:asciiTheme="majorHAnsi" w:eastAsiaTheme="majorEastAsia" w:hAnsiTheme="majorHAnsi" w:cstheme="majorBidi"/>
      <w:i/>
      <w:iCs/>
      <w:color w:val="D34817" w:themeColor="accent1"/>
      <w:spacing w:val="15"/>
      <w:sz w:val="24"/>
      <w:szCs w:val="24"/>
    </w:rPr>
  </w:style>
  <w:style w:type="table" w:styleId="Table3Deffects1">
    <w:name w:val="Table 3D effects 1"/>
    <w:basedOn w:val="TableNormal"/>
    <w:uiPriority w:val="99"/>
    <w:semiHidden/>
    <w:unhideWhenUsed/>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Table3Deffects2">
    <w:name w:val="Table 3D effects 2"/>
    <w:basedOn w:val="TableNormal"/>
    <w:uiPriority w:val="99"/>
    <w:semiHidden/>
    <w:unhideWhenUsed/>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3Deffects3">
    <w:name w:val="Table 3D effects 3"/>
    <w:basedOn w:val="TableNormal"/>
    <w:uiPriority w:val="99"/>
    <w:semiHidden/>
    <w:unhideWhenUsed/>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Classic1">
    <w:name w:val="Table Classic 1"/>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TableClassic2">
    <w:name w:val="Table Classic 2"/>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TableClassic3">
    <w:name w:val="Table Classic 3"/>
    <w:basedOn w:val="TableNormal"/>
    <w:uiPriority w:val="99"/>
    <w:semiHidden/>
    <w:unhideWhenUsed/>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styleId="TableClassic4">
    <w:name w:val="Table Classic 4"/>
    <w:basedOn w:val="TableNormal"/>
    <w:uiPriority w:val="99"/>
    <w:semiHidden/>
    <w:unhideWhenUse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TableColorful1">
    <w:name w:val="Table Colorful 1"/>
    <w:basedOn w:val="TableNormal"/>
    <w:uiPriority w:val="99"/>
    <w:semiHidden/>
    <w:unhideWhenUsed/>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TableColorful2">
    <w:name w:val="Table Colorful 2"/>
    <w:basedOn w:val="TableNormal"/>
    <w:uiPriority w:val="99"/>
    <w:semiHidden/>
    <w:unhideWhenUsed/>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TableColorful3">
    <w:name w:val="Table Colorful 3"/>
    <w:basedOn w:val="TableNormal"/>
    <w:uiPriority w:val="99"/>
    <w:semiHidden/>
    <w:unhideWhenUsed/>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TableColumns1">
    <w:name w:val="Table Columns 1"/>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2">
    <w:name w:val="Table Columns 2"/>
    <w:basedOn w:val="TableNormal"/>
    <w:uiPriority w:val="99"/>
    <w:semiHidden/>
    <w:unhideWhenUsed/>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3">
    <w:name w:val="Table Columns 3"/>
    <w:basedOn w:val="TableNormal"/>
    <w:uiPriority w:val="99"/>
    <w:semiHidden/>
    <w:unhideWhenUsed/>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TableColumns4">
    <w:name w:val="Table Columns 4"/>
    <w:basedOn w:val="TableNormal"/>
    <w:uiPriority w:val="99"/>
    <w:semiHidden/>
    <w:unhideWhenUsed/>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TableElegant">
    <w:name w:val="Table Elegant"/>
    <w:basedOn w:val="TableNormal"/>
    <w:uiPriority w:val="99"/>
    <w:semiHidden/>
    <w:unhideWhenUsed/>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styleId="TableGrid2">
    <w:name w:val="Table Grid 2"/>
    <w:basedOn w:val="TableNormal"/>
    <w:uiPriority w:val="99"/>
    <w:semiHidden/>
    <w:unhideWhenUsed/>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TableGrid3">
    <w:name w:val="Table Grid 3"/>
    <w:basedOn w:val="TableNormal"/>
    <w:uiPriority w:val="99"/>
    <w:semiHidden/>
    <w:unhideWhenUsed/>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4">
    <w:name w:val="Table Grid 4"/>
    <w:basedOn w:val="TableNormal"/>
    <w:uiPriority w:val="99"/>
    <w:semiHidden/>
    <w:unhideWhenUsed/>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styleId="TableGrid5">
    <w:name w:val="Table Grid 5"/>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6">
    <w:name w:val="Table Grid 6"/>
    <w:basedOn w:val="TableNormal"/>
    <w:uiPriority w:val="99"/>
    <w:semiHidden/>
    <w:unhideWhenUsed/>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7">
    <w:name w:val="Table Grid 7"/>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styleId="TableGrid8">
    <w:name w:val="Table Grid 8"/>
    <w:basedOn w:val="TableNormal"/>
    <w:uiPriority w:val="99"/>
    <w:semiHidden/>
    <w:unhideWhenUsed/>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TableList1">
    <w:name w:val="Table List 1"/>
    <w:basedOn w:val="TableNormal"/>
    <w:uiPriority w:val="99"/>
    <w:semiHidden/>
    <w:unhideWhenUsed/>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2">
    <w:name w:val="Table List 2"/>
    <w:basedOn w:val="TableNormal"/>
    <w:uiPriority w:val="99"/>
    <w:semiHidden/>
    <w:unhideWhenUsed/>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3">
    <w:name w:val="Table List 3"/>
    <w:basedOn w:val="TableNormal"/>
    <w:uiPriority w:val="99"/>
    <w:semiHidden/>
    <w:unhideWhenUsed/>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styleId="TableList4">
    <w:name w:val="Table List 4"/>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styleId="TableList5">
    <w:name w:val="Table List 5"/>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styleId="TableList6">
    <w:name w:val="Table List 6"/>
    <w:basedOn w:val="TableNormal"/>
    <w:uiPriority w:val="99"/>
    <w:semiHidden/>
    <w:unhideWhenUsed/>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styleId="TableList7">
    <w:name w:val="Table List 7"/>
    <w:basedOn w:val="TableNormal"/>
    <w:uiPriority w:val="99"/>
    <w:semiHidden/>
    <w:unhideWhenUsed/>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TableList8">
    <w:name w:val="Table List 8"/>
    <w:basedOn w:val="TableNormal"/>
    <w:uiPriority w:val="99"/>
    <w:semiHidden/>
    <w:unhideWhenUsed/>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paragraph" w:styleId="TableofAuthorities">
    <w:name w:val="table of authorities"/>
    <w:basedOn w:val="Normal"/>
    <w:next w:val="Normal"/>
    <w:uiPriority w:val="99"/>
    <w:semiHidden/>
    <w:pPr>
      <w:spacing w:after="0"/>
      <w:ind w:left="220" w:hanging="220"/>
    </w:pPr>
  </w:style>
  <w:style w:type="paragraph" w:styleId="TableofFigures">
    <w:name w:val="table of figures"/>
    <w:basedOn w:val="Normal"/>
    <w:next w:val="Normal"/>
    <w:uiPriority w:val="99"/>
    <w:semiHidden/>
    <w:pPr>
      <w:spacing w:after="0"/>
    </w:pPr>
  </w:style>
  <w:style w:type="table" w:styleId="TableProfessional">
    <w:name w:val="Table Professional"/>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TableSimple1">
    <w:name w:val="Table Simple 1"/>
    <w:basedOn w:val="TableNormal"/>
    <w:uiPriority w:val="99"/>
    <w:semiHidden/>
    <w:unhideWhenUsed/>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styleId="TableSimple2">
    <w:name w:val="Table Simple 2"/>
    <w:basedOn w:val="TableNormal"/>
    <w:uiPriority w:val="99"/>
    <w:semiHidden/>
    <w:unhideWhenUsed/>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TableSimple3">
    <w:name w:val="Table Simple 3"/>
    <w:basedOn w:val="TableNormal"/>
    <w:uiPriority w:val="99"/>
    <w:semiHidden/>
    <w:unhideWhenUsed/>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TableSubtle1">
    <w:name w:val="Table Subtle 1"/>
    <w:basedOn w:val="TableNormal"/>
    <w:uiPriority w:val="99"/>
    <w:semiHidden/>
    <w:unhideWhenUsed/>
    <w:tblPr>
      <w:tblStyleRowBandSize w:val="1"/>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Subtle2">
    <w:name w:val="Table Subtle 2"/>
    <w:basedOn w:val="TableNormal"/>
    <w:uiPriority w:val="99"/>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Theme">
    <w:name w:val="Table Theme"/>
    <w:basedOn w:val="TableNormal"/>
    <w:uiPriority w:val="99"/>
    <w:semiHidden/>
    <w:unhideWhenUs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2">
    <w:name w:val="Table Web 2"/>
    <w:basedOn w:val="TableNormal"/>
    <w:uiPriority w:val="99"/>
    <w:semiHidden/>
    <w:unhideWhenUsed/>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3">
    <w:name w:val="Table Web 3"/>
    <w:basedOn w:val="TableNormal"/>
    <w:uiPriority w:val="99"/>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paragraph" w:styleId="Title">
    <w:name w:val="Title"/>
    <w:basedOn w:val="Normal"/>
    <w:next w:val="Normal"/>
    <w:link w:val="TitleChar"/>
    <w:uiPriority w:val="10"/>
    <w:qFormat/>
    <w:rsid w:val="003B35E8"/>
    <w:pPr>
      <w:pBdr>
        <w:bottom w:val="single" w:sz="8" w:space="4" w:color="D34817" w:themeColor="accent1"/>
      </w:pBdr>
      <w:spacing w:after="300" w:line="240" w:lineRule="auto"/>
      <w:contextualSpacing/>
    </w:pPr>
    <w:rPr>
      <w:rFonts w:asciiTheme="majorHAnsi" w:eastAsiaTheme="majorEastAsia" w:hAnsiTheme="majorHAnsi" w:cstheme="majorBidi"/>
      <w:color w:val="4E4A4A" w:themeColor="text2" w:themeShade="BF"/>
      <w:spacing w:val="5"/>
      <w:sz w:val="52"/>
      <w:szCs w:val="52"/>
    </w:rPr>
  </w:style>
  <w:style w:type="paragraph" w:styleId="TOAHeading">
    <w:name w:val="toa heading"/>
    <w:basedOn w:val="Normal"/>
    <w:next w:val="Normal"/>
    <w:uiPriority w:val="99"/>
    <w:semiHidden/>
    <w:pPr>
      <w:spacing w:before="120"/>
    </w:pPr>
    <w:rPr>
      <w:rFonts w:asciiTheme="majorHAnsi" w:eastAsiaTheme="majorEastAsia" w:hAnsiTheme="majorHAnsi" w:cstheme="majorBidi"/>
      <w:b/>
      <w:bCs/>
      <w:sz w:val="24"/>
      <w:szCs w:val="24"/>
    </w:rPr>
  </w:style>
  <w:style w:type="paragraph" w:styleId="TOC1">
    <w:name w:val="toc 1"/>
    <w:basedOn w:val="Normal"/>
    <w:next w:val="Normal"/>
    <w:uiPriority w:val="39"/>
    <w:semiHidden/>
    <w:pPr>
      <w:spacing w:after="100"/>
    </w:pPr>
  </w:style>
  <w:style w:type="paragraph" w:styleId="TOC2">
    <w:name w:val="toc 2"/>
    <w:basedOn w:val="Normal"/>
    <w:next w:val="Normal"/>
    <w:uiPriority w:val="39"/>
    <w:semiHidden/>
    <w:pPr>
      <w:spacing w:after="100"/>
      <w:ind w:left="220"/>
    </w:pPr>
  </w:style>
  <w:style w:type="paragraph" w:styleId="TOC3">
    <w:name w:val="toc 3"/>
    <w:basedOn w:val="Normal"/>
    <w:next w:val="Normal"/>
    <w:uiPriority w:val="39"/>
    <w:semiHidden/>
    <w:pPr>
      <w:spacing w:after="100"/>
      <w:ind w:left="440"/>
    </w:pPr>
  </w:style>
  <w:style w:type="paragraph" w:styleId="TOC4">
    <w:name w:val="toc 4"/>
    <w:basedOn w:val="Normal"/>
    <w:next w:val="Normal"/>
    <w:uiPriority w:val="39"/>
    <w:semiHidden/>
    <w:pPr>
      <w:spacing w:after="100"/>
      <w:ind w:left="660"/>
    </w:pPr>
  </w:style>
  <w:style w:type="paragraph" w:styleId="TOC5">
    <w:name w:val="toc 5"/>
    <w:basedOn w:val="Normal"/>
    <w:next w:val="Normal"/>
    <w:uiPriority w:val="39"/>
    <w:semiHidden/>
    <w:pPr>
      <w:spacing w:after="100"/>
      <w:ind w:left="880"/>
    </w:pPr>
  </w:style>
  <w:style w:type="paragraph" w:styleId="TOC6">
    <w:name w:val="toc 6"/>
    <w:basedOn w:val="Normal"/>
    <w:next w:val="Normal"/>
    <w:uiPriority w:val="39"/>
    <w:semiHidden/>
    <w:pPr>
      <w:spacing w:after="100"/>
      <w:ind w:left="1100"/>
    </w:pPr>
  </w:style>
  <w:style w:type="paragraph" w:styleId="TOC7">
    <w:name w:val="toc 7"/>
    <w:basedOn w:val="Normal"/>
    <w:next w:val="Normal"/>
    <w:uiPriority w:val="39"/>
    <w:semiHidden/>
    <w:pPr>
      <w:spacing w:after="100"/>
      <w:ind w:left="1320"/>
    </w:pPr>
  </w:style>
  <w:style w:type="paragraph" w:styleId="TOC8">
    <w:name w:val="toc 8"/>
    <w:basedOn w:val="Normal"/>
    <w:next w:val="Normal"/>
    <w:uiPriority w:val="39"/>
    <w:semiHidden/>
    <w:pPr>
      <w:spacing w:after="100"/>
      <w:ind w:left="1540"/>
    </w:pPr>
  </w:style>
  <w:style w:type="paragraph" w:styleId="TOC9">
    <w:name w:val="toc 9"/>
    <w:basedOn w:val="Normal"/>
    <w:next w:val="Normal"/>
    <w:uiPriority w:val="39"/>
    <w:semiHidden/>
    <w:pPr>
      <w:spacing w:after="100"/>
      <w:ind w:left="1760"/>
    </w:pPr>
  </w:style>
  <w:style w:type="table" w:styleId="LightShading">
    <w:name w:val="Light Shading"/>
    <w:basedOn w:val="TableNormal"/>
    <w:uiPriority w:val="60"/>
    <w:semiHidden/>
    <w:unhideWhenUsed/>
    <w:rPr>
      <w:color w:val="000000" w:themeColor="text1" w:themeShade="BF"/>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Pr>
      <w:color w:val="9D3511" w:themeColor="accent1" w:themeShade="BF"/>
    </w:rPr>
    <w:tblPr>
      <w:tblBorders>
        <w:top w:val="single" w:sz="8" w:space="0" w:color="D34817" w:themeColor="accent1"/>
        <w:bottom w:val="single" w:sz="8" w:space="0" w:color="D34817" w:themeColor="accent1"/>
      </w:tblBorders>
    </w:tblPr>
    <w:tblStylePr w:type="firstRow">
      <w:pPr>
        <w:spacing w:before="0" w:after="0" w:line="240" w:lineRule="auto"/>
      </w:pPr>
      <w:rPr>
        <w:b/>
        <w:bCs/>
      </w:rPr>
      <w:tblPr/>
      <w:tcPr>
        <w:tcBorders>
          <w:top w:val="single" w:sz="8" w:space="0" w:color="D34817" w:themeColor="accent1"/>
          <w:left w:val="nil"/>
          <w:bottom w:val="single" w:sz="8" w:space="0" w:color="D34817" w:themeColor="accent1"/>
          <w:right w:val="nil"/>
          <w:insideH w:val="nil"/>
          <w:insideV w:val="nil"/>
        </w:tcBorders>
      </w:tcPr>
    </w:tblStylePr>
    <w:tblStylePr w:type="lastRow">
      <w:pPr>
        <w:spacing w:before="0" w:after="0" w:line="240" w:lineRule="auto"/>
      </w:pPr>
      <w:rPr>
        <w:b/>
        <w:bCs/>
      </w:rPr>
      <w:tblPr/>
      <w:tcPr>
        <w:tcBorders>
          <w:top w:val="single" w:sz="8" w:space="0" w:color="D34817" w:themeColor="accent1"/>
          <w:left w:val="nil"/>
          <w:bottom w:val="single" w:sz="8" w:space="0" w:color="D34817"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8CFC1" w:themeFill="accent1" w:themeFillTint="3F"/>
      </w:tcPr>
    </w:tblStylePr>
    <w:tblStylePr w:type="band1Horz">
      <w:tblPr/>
      <w:tcPr>
        <w:tcBorders>
          <w:left w:val="nil"/>
          <w:right w:val="nil"/>
          <w:insideH w:val="nil"/>
          <w:insideV w:val="nil"/>
        </w:tcBorders>
        <w:shd w:val="clear" w:color="auto" w:fill="F8CFC1" w:themeFill="accent1" w:themeFillTint="3F"/>
      </w:tcPr>
    </w:tblStylePr>
  </w:style>
  <w:style w:type="table" w:styleId="LightShading-Accent2">
    <w:name w:val="Light Shading Accent 2"/>
    <w:basedOn w:val="TableNormal"/>
    <w:uiPriority w:val="60"/>
    <w:semiHidden/>
    <w:unhideWhenUsed/>
    <w:rPr>
      <w:color w:val="732117" w:themeColor="accent2" w:themeShade="BF"/>
    </w:rPr>
    <w:tblPr>
      <w:tblBorders>
        <w:top w:val="single" w:sz="8" w:space="0" w:color="9B2D1F" w:themeColor="accent2"/>
        <w:bottom w:val="single" w:sz="8" w:space="0" w:color="9B2D1F" w:themeColor="accent2"/>
      </w:tblBorders>
    </w:tblPr>
    <w:tblStylePr w:type="firstRow">
      <w:pPr>
        <w:spacing w:before="0" w:after="0" w:line="240" w:lineRule="auto"/>
      </w:pPr>
      <w:rPr>
        <w:b/>
        <w:bCs/>
      </w:rPr>
      <w:tblPr/>
      <w:tcPr>
        <w:tcBorders>
          <w:top w:val="single" w:sz="8" w:space="0" w:color="9B2D1F" w:themeColor="accent2"/>
          <w:left w:val="nil"/>
          <w:bottom w:val="single" w:sz="8" w:space="0" w:color="9B2D1F" w:themeColor="accent2"/>
          <w:right w:val="nil"/>
          <w:insideH w:val="nil"/>
          <w:insideV w:val="nil"/>
        </w:tcBorders>
      </w:tcPr>
    </w:tblStylePr>
    <w:tblStylePr w:type="lastRow">
      <w:pPr>
        <w:spacing w:before="0" w:after="0" w:line="240" w:lineRule="auto"/>
      </w:pPr>
      <w:rPr>
        <w:b/>
        <w:bCs/>
      </w:rPr>
      <w:tblPr/>
      <w:tcPr>
        <w:tcBorders>
          <w:top w:val="single" w:sz="8" w:space="0" w:color="9B2D1F" w:themeColor="accent2"/>
          <w:left w:val="nil"/>
          <w:bottom w:val="single" w:sz="8" w:space="0" w:color="9B2D1F"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1C1BC" w:themeFill="accent2" w:themeFillTint="3F"/>
      </w:tcPr>
    </w:tblStylePr>
    <w:tblStylePr w:type="band1Horz">
      <w:tblPr/>
      <w:tcPr>
        <w:tcBorders>
          <w:left w:val="nil"/>
          <w:right w:val="nil"/>
          <w:insideH w:val="nil"/>
          <w:insideV w:val="nil"/>
        </w:tcBorders>
        <w:shd w:val="clear" w:color="auto" w:fill="F1C1BC" w:themeFill="accent2" w:themeFillTint="3F"/>
      </w:tcPr>
    </w:tblStylePr>
  </w:style>
  <w:style w:type="table" w:styleId="LightShading-Accent3">
    <w:name w:val="Light Shading Accent 3"/>
    <w:basedOn w:val="TableNormal"/>
    <w:uiPriority w:val="60"/>
    <w:semiHidden/>
    <w:unhideWhenUsed/>
    <w:rPr>
      <w:color w:val="7B6A4D" w:themeColor="accent3" w:themeShade="BF"/>
    </w:rPr>
    <w:tblPr>
      <w:tblBorders>
        <w:top w:val="single" w:sz="8" w:space="0" w:color="A28E6A" w:themeColor="accent3"/>
        <w:bottom w:val="single" w:sz="8" w:space="0" w:color="A28E6A" w:themeColor="accent3"/>
      </w:tblBorders>
    </w:tblPr>
    <w:tblStylePr w:type="firstRow">
      <w:pPr>
        <w:spacing w:before="0" w:after="0" w:line="240" w:lineRule="auto"/>
      </w:pPr>
      <w:rPr>
        <w:b/>
        <w:bCs/>
      </w:rPr>
      <w:tblPr/>
      <w:tcPr>
        <w:tcBorders>
          <w:top w:val="single" w:sz="8" w:space="0" w:color="A28E6A" w:themeColor="accent3"/>
          <w:left w:val="nil"/>
          <w:bottom w:val="single" w:sz="8" w:space="0" w:color="A28E6A" w:themeColor="accent3"/>
          <w:right w:val="nil"/>
          <w:insideH w:val="nil"/>
          <w:insideV w:val="nil"/>
        </w:tcBorders>
      </w:tcPr>
    </w:tblStylePr>
    <w:tblStylePr w:type="lastRow">
      <w:pPr>
        <w:spacing w:before="0" w:after="0" w:line="240" w:lineRule="auto"/>
      </w:pPr>
      <w:rPr>
        <w:b/>
        <w:bCs/>
      </w:rPr>
      <w:tblPr/>
      <w:tcPr>
        <w:tcBorders>
          <w:top w:val="single" w:sz="8" w:space="0" w:color="A28E6A" w:themeColor="accent3"/>
          <w:left w:val="nil"/>
          <w:bottom w:val="single" w:sz="8" w:space="0" w:color="A28E6A"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2DA" w:themeFill="accent3" w:themeFillTint="3F"/>
      </w:tcPr>
    </w:tblStylePr>
    <w:tblStylePr w:type="band1Horz">
      <w:tblPr/>
      <w:tcPr>
        <w:tcBorders>
          <w:left w:val="nil"/>
          <w:right w:val="nil"/>
          <w:insideH w:val="nil"/>
          <w:insideV w:val="nil"/>
        </w:tcBorders>
        <w:shd w:val="clear" w:color="auto" w:fill="E8E2DA" w:themeFill="accent3" w:themeFillTint="3F"/>
      </w:tcPr>
    </w:tblStylePr>
  </w:style>
  <w:style w:type="table" w:styleId="LightShading-Accent4">
    <w:name w:val="Light Shading Accent 4"/>
    <w:basedOn w:val="TableNormal"/>
    <w:uiPriority w:val="60"/>
    <w:semiHidden/>
    <w:unhideWhenUsed/>
    <w:rPr>
      <w:color w:val="6F493C" w:themeColor="accent4" w:themeShade="BF"/>
    </w:rPr>
    <w:tblPr>
      <w:tblBorders>
        <w:top w:val="single" w:sz="8" w:space="0" w:color="956251" w:themeColor="accent4"/>
        <w:bottom w:val="single" w:sz="8" w:space="0" w:color="956251" w:themeColor="accent4"/>
      </w:tblBorders>
    </w:tblPr>
    <w:tblStylePr w:type="firstRow">
      <w:pPr>
        <w:spacing w:before="0" w:after="0" w:line="240" w:lineRule="auto"/>
      </w:pPr>
      <w:rPr>
        <w:b/>
        <w:bCs/>
      </w:rPr>
      <w:tblPr/>
      <w:tcPr>
        <w:tcBorders>
          <w:top w:val="single" w:sz="8" w:space="0" w:color="956251" w:themeColor="accent4"/>
          <w:left w:val="nil"/>
          <w:bottom w:val="single" w:sz="8" w:space="0" w:color="956251" w:themeColor="accent4"/>
          <w:right w:val="nil"/>
          <w:insideH w:val="nil"/>
          <w:insideV w:val="nil"/>
        </w:tcBorders>
      </w:tcPr>
    </w:tblStylePr>
    <w:tblStylePr w:type="lastRow">
      <w:pPr>
        <w:spacing w:before="0" w:after="0" w:line="240" w:lineRule="auto"/>
      </w:pPr>
      <w:rPr>
        <w:b/>
        <w:bCs/>
      </w:rPr>
      <w:tblPr/>
      <w:tcPr>
        <w:tcBorders>
          <w:top w:val="single" w:sz="8" w:space="0" w:color="956251" w:themeColor="accent4"/>
          <w:left w:val="nil"/>
          <w:bottom w:val="single" w:sz="8" w:space="0" w:color="956251"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D7D2" w:themeFill="accent4" w:themeFillTint="3F"/>
      </w:tcPr>
    </w:tblStylePr>
    <w:tblStylePr w:type="band1Horz">
      <w:tblPr/>
      <w:tcPr>
        <w:tcBorders>
          <w:left w:val="nil"/>
          <w:right w:val="nil"/>
          <w:insideH w:val="nil"/>
          <w:insideV w:val="nil"/>
        </w:tcBorders>
        <w:shd w:val="clear" w:color="auto" w:fill="E6D7D2" w:themeFill="accent4" w:themeFillTint="3F"/>
      </w:tcPr>
    </w:tblStylePr>
  </w:style>
  <w:style w:type="table" w:styleId="LightShading-Accent5">
    <w:name w:val="Light Shading Accent 5"/>
    <w:basedOn w:val="TableNormal"/>
    <w:uiPriority w:val="60"/>
    <w:semiHidden/>
    <w:unhideWhenUsed/>
    <w:rPr>
      <w:color w:val="6D6262" w:themeColor="accent5" w:themeShade="BF"/>
    </w:rPr>
    <w:tblPr>
      <w:tblBorders>
        <w:top w:val="single" w:sz="8" w:space="0" w:color="918485" w:themeColor="accent5"/>
        <w:bottom w:val="single" w:sz="8" w:space="0" w:color="918485" w:themeColor="accent5"/>
      </w:tblBorders>
    </w:tblPr>
    <w:tblStylePr w:type="firstRow">
      <w:pPr>
        <w:spacing w:before="0" w:after="0" w:line="240" w:lineRule="auto"/>
      </w:pPr>
      <w:rPr>
        <w:b/>
        <w:bCs/>
      </w:rPr>
      <w:tblPr/>
      <w:tcPr>
        <w:tcBorders>
          <w:top w:val="single" w:sz="8" w:space="0" w:color="918485" w:themeColor="accent5"/>
          <w:left w:val="nil"/>
          <w:bottom w:val="single" w:sz="8" w:space="0" w:color="918485" w:themeColor="accent5"/>
          <w:right w:val="nil"/>
          <w:insideH w:val="nil"/>
          <w:insideV w:val="nil"/>
        </w:tcBorders>
      </w:tcPr>
    </w:tblStylePr>
    <w:tblStylePr w:type="lastRow">
      <w:pPr>
        <w:spacing w:before="0" w:after="0" w:line="240" w:lineRule="auto"/>
      </w:pPr>
      <w:rPr>
        <w:b/>
        <w:bCs/>
      </w:rPr>
      <w:tblPr/>
      <w:tcPr>
        <w:tcBorders>
          <w:top w:val="single" w:sz="8" w:space="0" w:color="918485" w:themeColor="accent5"/>
          <w:left w:val="nil"/>
          <w:bottom w:val="single" w:sz="8" w:space="0" w:color="91848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3E0E0" w:themeFill="accent5" w:themeFillTint="3F"/>
      </w:tcPr>
    </w:tblStylePr>
    <w:tblStylePr w:type="band1Horz">
      <w:tblPr/>
      <w:tcPr>
        <w:tcBorders>
          <w:left w:val="nil"/>
          <w:right w:val="nil"/>
          <w:insideH w:val="nil"/>
          <w:insideV w:val="nil"/>
        </w:tcBorders>
        <w:shd w:val="clear" w:color="auto" w:fill="E3E0E0" w:themeFill="accent5" w:themeFillTint="3F"/>
      </w:tcPr>
    </w:tblStylePr>
  </w:style>
  <w:style w:type="table" w:styleId="LightShading-Accent6">
    <w:name w:val="Light Shading Accent 6"/>
    <w:basedOn w:val="TableNormal"/>
    <w:uiPriority w:val="60"/>
    <w:semiHidden/>
    <w:unhideWhenUsed/>
    <w:rPr>
      <w:color w:val="634545" w:themeColor="accent6" w:themeShade="BF"/>
    </w:rPr>
    <w:tblPr>
      <w:tblBorders>
        <w:top w:val="single" w:sz="8" w:space="0" w:color="855D5D" w:themeColor="accent6"/>
        <w:bottom w:val="single" w:sz="8" w:space="0" w:color="855D5D" w:themeColor="accent6"/>
      </w:tblBorders>
    </w:tblPr>
    <w:tblStylePr w:type="firstRow">
      <w:pPr>
        <w:spacing w:before="0" w:after="0" w:line="240" w:lineRule="auto"/>
      </w:pPr>
      <w:rPr>
        <w:b/>
        <w:bCs/>
      </w:rPr>
      <w:tblPr/>
      <w:tcPr>
        <w:tcBorders>
          <w:top w:val="single" w:sz="8" w:space="0" w:color="855D5D" w:themeColor="accent6"/>
          <w:left w:val="nil"/>
          <w:bottom w:val="single" w:sz="8" w:space="0" w:color="855D5D" w:themeColor="accent6"/>
          <w:right w:val="nil"/>
          <w:insideH w:val="nil"/>
          <w:insideV w:val="nil"/>
        </w:tcBorders>
      </w:tcPr>
    </w:tblStylePr>
    <w:tblStylePr w:type="lastRow">
      <w:pPr>
        <w:spacing w:before="0" w:after="0" w:line="240" w:lineRule="auto"/>
      </w:pPr>
      <w:rPr>
        <w:b/>
        <w:bCs/>
      </w:rPr>
      <w:tblPr/>
      <w:tcPr>
        <w:tcBorders>
          <w:top w:val="single" w:sz="8" w:space="0" w:color="855D5D" w:themeColor="accent6"/>
          <w:left w:val="nil"/>
          <w:bottom w:val="single" w:sz="8" w:space="0" w:color="855D5D"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2D5D5" w:themeFill="accent6" w:themeFillTint="3F"/>
      </w:tcPr>
    </w:tblStylePr>
    <w:tblStylePr w:type="band1Horz">
      <w:tblPr/>
      <w:tcPr>
        <w:tcBorders>
          <w:left w:val="nil"/>
          <w:right w:val="nil"/>
          <w:insideH w:val="nil"/>
          <w:insideV w:val="nil"/>
        </w:tcBorders>
        <w:shd w:val="clear" w:color="auto" w:fill="E2D5D5" w:themeFill="accent6" w:themeFillTint="3F"/>
      </w:tcPr>
    </w:tblStylePr>
  </w:style>
  <w:style w:type="table" w:styleId="LightList">
    <w:name w:val="Light List"/>
    <w:basedOn w:val="TableNormal"/>
    <w:uiPriority w:val="61"/>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tblPr>
      <w:tblBorders>
        <w:top w:val="single" w:sz="8" w:space="0" w:color="D34817" w:themeColor="accent1"/>
        <w:left w:val="single" w:sz="8" w:space="0" w:color="D34817" w:themeColor="accent1"/>
        <w:bottom w:val="single" w:sz="8" w:space="0" w:color="D34817" w:themeColor="accent1"/>
        <w:right w:val="single" w:sz="8" w:space="0" w:color="D34817" w:themeColor="accent1"/>
      </w:tblBorders>
    </w:tblPr>
    <w:tblStylePr w:type="firstRow">
      <w:pPr>
        <w:spacing w:before="0" w:after="0" w:line="240" w:lineRule="auto"/>
      </w:pPr>
      <w:rPr>
        <w:b/>
        <w:bCs/>
        <w:color w:val="FFFFFF" w:themeColor="background1"/>
      </w:rPr>
      <w:tblPr/>
      <w:tcPr>
        <w:shd w:val="clear" w:color="auto" w:fill="D34817" w:themeFill="accent1"/>
      </w:tcPr>
    </w:tblStylePr>
    <w:tblStylePr w:type="lastRow">
      <w:pPr>
        <w:spacing w:before="0" w:after="0" w:line="240" w:lineRule="auto"/>
      </w:pPr>
      <w:rPr>
        <w:b/>
        <w:bCs/>
      </w:rPr>
      <w:tblPr/>
      <w:tcPr>
        <w:tcBorders>
          <w:top w:val="double" w:sz="6" w:space="0" w:color="D34817" w:themeColor="accent1"/>
          <w:left w:val="single" w:sz="8" w:space="0" w:color="D34817" w:themeColor="accent1"/>
          <w:bottom w:val="single" w:sz="8" w:space="0" w:color="D34817" w:themeColor="accent1"/>
          <w:right w:val="single" w:sz="8" w:space="0" w:color="D34817" w:themeColor="accent1"/>
        </w:tcBorders>
      </w:tcPr>
    </w:tblStylePr>
    <w:tblStylePr w:type="firstCol">
      <w:rPr>
        <w:b/>
        <w:bCs/>
      </w:rPr>
    </w:tblStylePr>
    <w:tblStylePr w:type="lastCol">
      <w:rPr>
        <w:b/>
        <w:bCs/>
      </w:rPr>
    </w:tblStylePr>
    <w:tblStylePr w:type="band1Vert">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tcPr>
    </w:tblStylePr>
    <w:tblStylePr w:type="band1Horz">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tcPr>
    </w:tblStylePr>
  </w:style>
  <w:style w:type="table" w:styleId="LightList-Accent2">
    <w:name w:val="Light List Accent 2"/>
    <w:basedOn w:val="TableNormal"/>
    <w:uiPriority w:val="61"/>
    <w:semiHidden/>
    <w:unhideWhenUsed/>
    <w:tblPr>
      <w:tblBorders>
        <w:top w:val="single" w:sz="8" w:space="0" w:color="9B2D1F" w:themeColor="accent2"/>
        <w:left w:val="single" w:sz="8" w:space="0" w:color="9B2D1F" w:themeColor="accent2"/>
        <w:bottom w:val="single" w:sz="8" w:space="0" w:color="9B2D1F" w:themeColor="accent2"/>
        <w:right w:val="single" w:sz="8" w:space="0" w:color="9B2D1F" w:themeColor="accent2"/>
      </w:tblBorders>
    </w:tblPr>
    <w:tblStylePr w:type="firstRow">
      <w:pPr>
        <w:spacing w:before="0" w:after="0" w:line="240" w:lineRule="auto"/>
      </w:pPr>
      <w:rPr>
        <w:b/>
        <w:bCs/>
        <w:color w:val="FFFFFF" w:themeColor="background1"/>
      </w:rPr>
      <w:tblPr/>
      <w:tcPr>
        <w:shd w:val="clear" w:color="auto" w:fill="9B2D1F" w:themeFill="accent2"/>
      </w:tcPr>
    </w:tblStylePr>
    <w:tblStylePr w:type="lastRow">
      <w:pPr>
        <w:spacing w:before="0" w:after="0" w:line="240" w:lineRule="auto"/>
      </w:pPr>
      <w:rPr>
        <w:b/>
        <w:bCs/>
      </w:rPr>
      <w:tblPr/>
      <w:tcPr>
        <w:tcBorders>
          <w:top w:val="double" w:sz="6" w:space="0" w:color="9B2D1F" w:themeColor="accent2"/>
          <w:left w:val="single" w:sz="8" w:space="0" w:color="9B2D1F" w:themeColor="accent2"/>
          <w:bottom w:val="single" w:sz="8" w:space="0" w:color="9B2D1F" w:themeColor="accent2"/>
          <w:right w:val="single" w:sz="8" w:space="0" w:color="9B2D1F" w:themeColor="accent2"/>
        </w:tcBorders>
      </w:tcPr>
    </w:tblStylePr>
    <w:tblStylePr w:type="firstCol">
      <w:rPr>
        <w:b/>
        <w:bCs/>
      </w:rPr>
    </w:tblStylePr>
    <w:tblStylePr w:type="lastCol">
      <w:rPr>
        <w:b/>
        <w:bCs/>
      </w:rPr>
    </w:tblStylePr>
    <w:tblStylePr w:type="band1Vert">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tcPr>
    </w:tblStylePr>
    <w:tblStylePr w:type="band1Horz">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tcPr>
    </w:tblStylePr>
  </w:style>
  <w:style w:type="table" w:styleId="LightList-Accent3">
    <w:name w:val="Light List Accent 3"/>
    <w:basedOn w:val="TableNormal"/>
    <w:uiPriority w:val="61"/>
    <w:semiHidden/>
    <w:unhideWhenUsed/>
    <w:tblPr>
      <w:tblBorders>
        <w:top w:val="single" w:sz="8" w:space="0" w:color="A28E6A" w:themeColor="accent3"/>
        <w:left w:val="single" w:sz="8" w:space="0" w:color="A28E6A" w:themeColor="accent3"/>
        <w:bottom w:val="single" w:sz="8" w:space="0" w:color="A28E6A" w:themeColor="accent3"/>
        <w:right w:val="single" w:sz="8" w:space="0" w:color="A28E6A" w:themeColor="accent3"/>
      </w:tblBorders>
    </w:tblPr>
    <w:tblStylePr w:type="firstRow">
      <w:pPr>
        <w:spacing w:before="0" w:after="0" w:line="240" w:lineRule="auto"/>
      </w:pPr>
      <w:rPr>
        <w:b/>
        <w:bCs/>
        <w:color w:val="FFFFFF" w:themeColor="background1"/>
      </w:rPr>
      <w:tblPr/>
      <w:tcPr>
        <w:shd w:val="clear" w:color="auto" w:fill="A28E6A" w:themeFill="accent3"/>
      </w:tcPr>
    </w:tblStylePr>
    <w:tblStylePr w:type="lastRow">
      <w:pPr>
        <w:spacing w:before="0" w:after="0" w:line="240" w:lineRule="auto"/>
      </w:pPr>
      <w:rPr>
        <w:b/>
        <w:bCs/>
      </w:rPr>
      <w:tblPr/>
      <w:tcPr>
        <w:tcBorders>
          <w:top w:val="double" w:sz="6" w:space="0" w:color="A28E6A" w:themeColor="accent3"/>
          <w:left w:val="single" w:sz="8" w:space="0" w:color="A28E6A" w:themeColor="accent3"/>
          <w:bottom w:val="single" w:sz="8" w:space="0" w:color="A28E6A" w:themeColor="accent3"/>
          <w:right w:val="single" w:sz="8" w:space="0" w:color="A28E6A" w:themeColor="accent3"/>
        </w:tcBorders>
      </w:tcPr>
    </w:tblStylePr>
    <w:tblStylePr w:type="firstCol">
      <w:rPr>
        <w:b/>
        <w:bCs/>
      </w:rPr>
    </w:tblStylePr>
    <w:tblStylePr w:type="lastCol">
      <w:rPr>
        <w:b/>
        <w:bCs/>
      </w:rPr>
    </w:tblStylePr>
    <w:tblStylePr w:type="band1Vert">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tcPr>
    </w:tblStylePr>
    <w:tblStylePr w:type="band1Horz">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tcPr>
    </w:tblStylePr>
  </w:style>
  <w:style w:type="table" w:styleId="LightList-Accent4">
    <w:name w:val="Light List Accent 4"/>
    <w:basedOn w:val="TableNormal"/>
    <w:uiPriority w:val="61"/>
    <w:semiHidden/>
    <w:unhideWhenUsed/>
    <w:tblPr>
      <w:tblBorders>
        <w:top w:val="single" w:sz="8" w:space="0" w:color="956251" w:themeColor="accent4"/>
        <w:left w:val="single" w:sz="8" w:space="0" w:color="956251" w:themeColor="accent4"/>
        <w:bottom w:val="single" w:sz="8" w:space="0" w:color="956251" w:themeColor="accent4"/>
        <w:right w:val="single" w:sz="8" w:space="0" w:color="956251" w:themeColor="accent4"/>
      </w:tblBorders>
    </w:tblPr>
    <w:tblStylePr w:type="firstRow">
      <w:pPr>
        <w:spacing w:before="0" w:after="0" w:line="240" w:lineRule="auto"/>
      </w:pPr>
      <w:rPr>
        <w:b/>
        <w:bCs/>
        <w:color w:val="FFFFFF" w:themeColor="background1"/>
      </w:rPr>
      <w:tblPr/>
      <w:tcPr>
        <w:shd w:val="clear" w:color="auto" w:fill="956251" w:themeFill="accent4"/>
      </w:tcPr>
    </w:tblStylePr>
    <w:tblStylePr w:type="lastRow">
      <w:pPr>
        <w:spacing w:before="0" w:after="0" w:line="240" w:lineRule="auto"/>
      </w:pPr>
      <w:rPr>
        <w:b/>
        <w:bCs/>
      </w:rPr>
      <w:tblPr/>
      <w:tcPr>
        <w:tcBorders>
          <w:top w:val="double" w:sz="6" w:space="0" w:color="956251" w:themeColor="accent4"/>
          <w:left w:val="single" w:sz="8" w:space="0" w:color="956251" w:themeColor="accent4"/>
          <w:bottom w:val="single" w:sz="8" w:space="0" w:color="956251" w:themeColor="accent4"/>
          <w:right w:val="single" w:sz="8" w:space="0" w:color="956251" w:themeColor="accent4"/>
        </w:tcBorders>
      </w:tcPr>
    </w:tblStylePr>
    <w:tblStylePr w:type="firstCol">
      <w:rPr>
        <w:b/>
        <w:bCs/>
      </w:rPr>
    </w:tblStylePr>
    <w:tblStylePr w:type="lastCol">
      <w:rPr>
        <w:b/>
        <w:bCs/>
      </w:rPr>
    </w:tblStylePr>
    <w:tblStylePr w:type="band1Vert">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tcPr>
    </w:tblStylePr>
    <w:tblStylePr w:type="band1Horz">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tcPr>
    </w:tblStylePr>
  </w:style>
  <w:style w:type="table" w:styleId="LightList-Accent5">
    <w:name w:val="Light List Accent 5"/>
    <w:basedOn w:val="TableNormal"/>
    <w:uiPriority w:val="61"/>
    <w:semiHidden/>
    <w:unhideWhenUsed/>
    <w:tblPr>
      <w:tblBorders>
        <w:top w:val="single" w:sz="8" w:space="0" w:color="918485" w:themeColor="accent5"/>
        <w:left w:val="single" w:sz="8" w:space="0" w:color="918485" w:themeColor="accent5"/>
        <w:bottom w:val="single" w:sz="8" w:space="0" w:color="918485" w:themeColor="accent5"/>
        <w:right w:val="single" w:sz="8" w:space="0" w:color="918485" w:themeColor="accent5"/>
      </w:tblBorders>
    </w:tblPr>
    <w:tblStylePr w:type="firstRow">
      <w:pPr>
        <w:spacing w:before="0" w:after="0" w:line="240" w:lineRule="auto"/>
      </w:pPr>
      <w:rPr>
        <w:b/>
        <w:bCs/>
        <w:color w:val="FFFFFF" w:themeColor="background1"/>
      </w:rPr>
      <w:tblPr/>
      <w:tcPr>
        <w:shd w:val="clear" w:color="auto" w:fill="918485" w:themeFill="accent5"/>
      </w:tcPr>
    </w:tblStylePr>
    <w:tblStylePr w:type="lastRow">
      <w:pPr>
        <w:spacing w:before="0" w:after="0" w:line="240" w:lineRule="auto"/>
      </w:pPr>
      <w:rPr>
        <w:b/>
        <w:bCs/>
      </w:rPr>
      <w:tblPr/>
      <w:tcPr>
        <w:tcBorders>
          <w:top w:val="double" w:sz="6" w:space="0" w:color="918485" w:themeColor="accent5"/>
          <w:left w:val="single" w:sz="8" w:space="0" w:color="918485" w:themeColor="accent5"/>
          <w:bottom w:val="single" w:sz="8" w:space="0" w:color="918485" w:themeColor="accent5"/>
          <w:right w:val="single" w:sz="8" w:space="0" w:color="918485" w:themeColor="accent5"/>
        </w:tcBorders>
      </w:tcPr>
    </w:tblStylePr>
    <w:tblStylePr w:type="firstCol">
      <w:rPr>
        <w:b/>
        <w:bCs/>
      </w:rPr>
    </w:tblStylePr>
    <w:tblStylePr w:type="lastCol">
      <w:rPr>
        <w:b/>
        <w:bCs/>
      </w:rPr>
    </w:tblStylePr>
    <w:tblStylePr w:type="band1Vert">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tcPr>
    </w:tblStylePr>
    <w:tblStylePr w:type="band1Horz">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tcPr>
    </w:tblStylePr>
  </w:style>
  <w:style w:type="table" w:styleId="LightList-Accent6">
    <w:name w:val="Light List Accent 6"/>
    <w:basedOn w:val="TableNormal"/>
    <w:uiPriority w:val="61"/>
    <w:semiHidden/>
    <w:unhideWhenUsed/>
    <w:tblPr>
      <w:tblBorders>
        <w:top w:val="single" w:sz="8" w:space="0" w:color="855D5D" w:themeColor="accent6"/>
        <w:left w:val="single" w:sz="8" w:space="0" w:color="855D5D" w:themeColor="accent6"/>
        <w:bottom w:val="single" w:sz="8" w:space="0" w:color="855D5D" w:themeColor="accent6"/>
        <w:right w:val="single" w:sz="8" w:space="0" w:color="855D5D" w:themeColor="accent6"/>
      </w:tblBorders>
    </w:tblPr>
    <w:tblStylePr w:type="firstRow">
      <w:pPr>
        <w:spacing w:before="0" w:after="0" w:line="240" w:lineRule="auto"/>
      </w:pPr>
      <w:rPr>
        <w:b/>
        <w:bCs/>
        <w:color w:val="FFFFFF" w:themeColor="background1"/>
      </w:rPr>
      <w:tblPr/>
      <w:tcPr>
        <w:shd w:val="clear" w:color="auto" w:fill="855D5D" w:themeFill="accent6"/>
      </w:tcPr>
    </w:tblStylePr>
    <w:tblStylePr w:type="lastRow">
      <w:pPr>
        <w:spacing w:before="0" w:after="0" w:line="240" w:lineRule="auto"/>
      </w:pPr>
      <w:rPr>
        <w:b/>
        <w:bCs/>
      </w:rPr>
      <w:tblPr/>
      <w:tcPr>
        <w:tcBorders>
          <w:top w:val="double" w:sz="6" w:space="0" w:color="855D5D" w:themeColor="accent6"/>
          <w:left w:val="single" w:sz="8" w:space="0" w:color="855D5D" w:themeColor="accent6"/>
          <w:bottom w:val="single" w:sz="8" w:space="0" w:color="855D5D" w:themeColor="accent6"/>
          <w:right w:val="single" w:sz="8" w:space="0" w:color="855D5D" w:themeColor="accent6"/>
        </w:tcBorders>
      </w:tcPr>
    </w:tblStylePr>
    <w:tblStylePr w:type="firstCol">
      <w:rPr>
        <w:b/>
        <w:bCs/>
      </w:rPr>
    </w:tblStylePr>
    <w:tblStylePr w:type="lastCol">
      <w:rPr>
        <w:b/>
        <w:bCs/>
      </w:rPr>
    </w:tblStylePr>
    <w:tblStylePr w:type="band1Vert">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tcPr>
    </w:tblStylePr>
    <w:tblStylePr w:type="band1Horz">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tcPr>
    </w:tblStylePr>
  </w:style>
  <w:style w:type="table" w:styleId="LightGrid">
    <w:name w:val="Light Grid"/>
    <w:basedOn w:val="TableNormal"/>
    <w:uiPriority w:val="62"/>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tcPr>
    </w:tblStylePr>
  </w:style>
  <w:style w:type="table" w:styleId="LightGrid-Accent1">
    <w:name w:val="Light Grid Accent 1"/>
    <w:basedOn w:val="TableNormal"/>
    <w:uiPriority w:val="62"/>
    <w:tblPr>
      <w:tblBorders>
        <w:top w:val="single" w:sz="8" w:space="0" w:color="D34817" w:themeColor="accent1"/>
        <w:left w:val="single" w:sz="8" w:space="0" w:color="D34817" w:themeColor="accent1"/>
        <w:bottom w:val="single" w:sz="8" w:space="0" w:color="D34817" w:themeColor="accent1"/>
        <w:right w:val="single" w:sz="8" w:space="0" w:color="D34817" w:themeColor="accent1"/>
        <w:insideH w:val="single" w:sz="8" w:space="0" w:color="D34817" w:themeColor="accent1"/>
        <w:insideV w:val="single" w:sz="8" w:space="0" w:color="D34817"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D34817" w:themeColor="accent1"/>
          <w:left w:val="single" w:sz="8" w:space="0" w:color="D34817" w:themeColor="accent1"/>
          <w:bottom w:val="single" w:sz="18" w:space="0" w:color="D34817" w:themeColor="accent1"/>
          <w:right w:val="single" w:sz="8" w:space="0" w:color="D34817" w:themeColor="accen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D34817" w:themeColor="accent1"/>
          <w:left w:val="single" w:sz="8" w:space="0" w:color="D34817" w:themeColor="accent1"/>
          <w:bottom w:val="single" w:sz="8" w:space="0" w:color="D34817" w:themeColor="accent1"/>
          <w:right w:val="single" w:sz="8" w:space="0" w:color="D34817" w:themeColor="accen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tcPr>
    </w:tblStylePr>
    <w:tblStylePr w:type="band1Vert">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shd w:val="clear" w:color="auto" w:fill="F8CFC1" w:themeFill="accent1" w:themeFillTint="3F"/>
      </w:tcPr>
    </w:tblStylePr>
    <w:tblStylePr w:type="band1Horz">
      <w:tblPr/>
      <w:tcPr>
        <w:tcBorders>
          <w:top w:val="single" w:sz="8" w:space="0" w:color="D34817" w:themeColor="accent1"/>
          <w:left w:val="single" w:sz="8" w:space="0" w:color="D34817" w:themeColor="accent1"/>
          <w:bottom w:val="single" w:sz="8" w:space="0" w:color="D34817" w:themeColor="accent1"/>
          <w:right w:val="single" w:sz="8" w:space="0" w:color="D34817" w:themeColor="accent1"/>
          <w:insideV w:val="single" w:sz="8" w:space="0" w:color="auto"/>
        </w:tcBorders>
        <w:shd w:val="clear" w:color="auto" w:fill="F8CFC1" w:themeFill="accent1" w:themeFillTint="3F"/>
      </w:tcPr>
    </w:tblStylePr>
    <w:tblStylePr w:type="band2Horz">
      <w:tblPr/>
      <w:tcPr>
        <w:tcBorders>
          <w:top w:val="single" w:sz="8" w:space="0" w:color="D34817" w:themeColor="accent1"/>
          <w:left w:val="single" w:sz="8" w:space="0" w:color="D34817" w:themeColor="accent1"/>
          <w:bottom w:val="single" w:sz="8" w:space="0" w:color="D34817" w:themeColor="accent1"/>
          <w:right w:val="single" w:sz="8" w:space="0" w:color="D34817" w:themeColor="accent1"/>
          <w:insideV w:val="single" w:sz="8" w:space="0" w:color="auto"/>
        </w:tcBorders>
      </w:tcPr>
    </w:tblStylePr>
  </w:style>
  <w:style w:type="table" w:styleId="LightGrid-Accent2">
    <w:name w:val="Light Grid Accent 2"/>
    <w:basedOn w:val="TableNormal"/>
    <w:uiPriority w:val="62"/>
    <w:semiHidden/>
    <w:unhideWhenUsed/>
    <w:tblPr>
      <w:tblBorders>
        <w:top w:val="single" w:sz="8" w:space="0" w:color="9B2D1F" w:themeColor="accent2"/>
        <w:left w:val="single" w:sz="8" w:space="0" w:color="9B2D1F" w:themeColor="accent2"/>
        <w:bottom w:val="single" w:sz="8" w:space="0" w:color="9B2D1F" w:themeColor="accent2"/>
        <w:right w:val="single" w:sz="8" w:space="0" w:color="9B2D1F" w:themeColor="accent2"/>
        <w:insideH w:val="single" w:sz="8" w:space="0" w:color="9B2D1F" w:themeColor="accent2"/>
        <w:insideV w:val="single" w:sz="8" w:space="0" w:color="9B2D1F"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2D1F" w:themeColor="accent2"/>
          <w:left w:val="single" w:sz="8" w:space="0" w:color="9B2D1F" w:themeColor="accent2"/>
          <w:bottom w:val="single" w:sz="18" w:space="0" w:color="9B2D1F" w:themeColor="accent2"/>
          <w:right w:val="single" w:sz="8" w:space="0" w:color="9B2D1F" w:themeColor="accent2"/>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2D1F" w:themeColor="accent2"/>
          <w:left w:val="single" w:sz="8" w:space="0" w:color="9B2D1F" w:themeColor="accent2"/>
          <w:bottom w:val="single" w:sz="8" w:space="0" w:color="9B2D1F" w:themeColor="accent2"/>
          <w:right w:val="single" w:sz="8" w:space="0" w:color="9B2D1F" w:themeColor="accent2"/>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tcPr>
    </w:tblStylePr>
    <w:tblStylePr w:type="band1Vert">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shd w:val="clear" w:color="auto" w:fill="F1C1BC" w:themeFill="accent2" w:themeFillTint="3F"/>
      </w:tcPr>
    </w:tblStylePr>
    <w:tblStylePr w:type="band1Horz">
      <w:tblPr/>
      <w:tcPr>
        <w:tcBorders>
          <w:top w:val="single" w:sz="8" w:space="0" w:color="9B2D1F" w:themeColor="accent2"/>
          <w:left w:val="single" w:sz="8" w:space="0" w:color="9B2D1F" w:themeColor="accent2"/>
          <w:bottom w:val="single" w:sz="8" w:space="0" w:color="9B2D1F" w:themeColor="accent2"/>
          <w:right w:val="single" w:sz="8" w:space="0" w:color="9B2D1F" w:themeColor="accent2"/>
          <w:insideV w:val="single" w:sz="8" w:space="0" w:color="auto"/>
        </w:tcBorders>
        <w:shd w:val="clear" w:color="auto" w:fill="F1C1BC" w:themeFill="accent2" w:themeFillTint="3F"/>
      </w:tcPr>
    </w:tblStylePr>
    <w:tblStylePr w:type="band2Horz">
      <w:tblPr/>
      <w:tcPr>
        <w:tcBorders>
          <w:top w:val="single" w:sz="8" w:space="0" w:color="9B2D1F" w:themeColor="accent2"/>
          <w:left w:val="single" w:sz="8" w:space="0" w:color="9B2D1F" w:themeColor="accent2"/>
          <w:bottom w:val="single" w:sz="8" w:space="0" w:color="9B2D1F" w:themeColor="accent2"/>
          <w:right w:val="single" w:sz="8" w:space="0" w:color="9B2D1F" w:themeColor="accent2"/>
          <w:insideV w:val="single" w:sz="8" w:space="0" w:color="auto"/>
        </w:tcBorders>
      </w:tcPr>
    </w:tblStylePr>
  </w:style>
  <w:style w:type="table" w:styleId="LightGrid-Accent3">
    <w:name w:val="Light Grid Accent 3"/>
    <w:basedOn w:val="TableNormal"/>
    <w:uiPriority w:val="62"/>
    <w:semiHidden/>
    <w:unhideWhenUsed/>
    <w:tblPr>
      <w:tblBorders>
        <w:top w:val="single" w:sz="8" w:space="0" w:color="A28E6A" w:themeColor="accent3"/>
        <w:left w:val="single" w:sz="8" w:space="0" w:color="A28E6A" w:themeColor="accent3"/>
        <w:bottom w:val="single" w:sz="8" w:space="0" w:color="A28E6A" w:themeColor="accent3"/>
        <w:right w:val="single" w:sz="8" w:space="0" w:color="A28E6A" w:themeColor="accent3"/>
        <w:insideH w:val="single" w:sz="8" w:space="0" w:color="A28E6A" w:themeColor="accent3"/>
        <w:insideV w:val="single" w:sz="8" w:space="0" w:color="A28E6A"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28E6A" w:themeColor="accent3"/>
          <w:left w:val="single" w:sz="8" w:space="0" w:color="A28E6A" w:themeColor="accent3"/>
          <w:bottom w:val="single" w:sz="18" w:space="0" w:color="A28E6A" w:themeColor="accent3"/>
          <w:right w:val="single" w:sz="8" w:space="0" w:color="A28E6A" w:themeColor="accent3"/>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28E6A" w:themeColor="accent3"/>
          <w:left w:val="single" w:sz="8" w:space="0" w:color="A28E6A" w:themeColor="accent3"/>
          <w:bottom w:val="single" w:sz="8" w:space="0" w:color="A28E6A" w:themeColor="accent3"/>
          <w:right w:val="single" w:sz="8" w:space="0" w:color="A28E6A" w:themeColor="accent3"/>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tcPr>
    </w:tblStylePr>
    <w:tblStylePr w:type="band1Vert">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shd w:val="clear" w:color="auto" w:fill="E8E2DA" w:themeFill="accent3" w:themeFillTint="3F"/>
      </w:tcPr>
    </w:tblStylePr>
    <w:tblStylePr w:type="band1Horz">
      <w:tblPr/>
      <w:tcPr>
        <w:tcBorders>
          <w:top w:val="single" w:sz="8" w:space="0" w:color="A28E6A" w:themeColor="accent3"/>
          <w:left w:val="single" w:sz="8" w:space="0" w:color="A28E6A" w:themeColor="accent3"/>
          <w:bottom w:val="single" w:sz="8" w:space="0" w:color="A28E6A" w:themeColor="accent3"/>
          <w:right w:val="single" w:sz="8" w:space="0" w:color="A28E6A" w:themeColor="accent3"/>
          <w:insideV w:val="single" w:sz="8" w:space="0" w:color="auto"/>
        </w:tcBorders>
        <w:shd w:val="clear" w:color="auto" w:fill="E8E2DA" w:themeFill="accent3" w:themeFillTint="3F"/>
      </w:tcPr>
    </w:tblStylePr>
    <w:tblStylePr w:type="band2Horz">
      <w:tblPr/>
      <w:tcPr>
        <w:tcBorders>
          <w:top w:val="single" w:sz="8" w:space="0" w:color="A28E6A" w:themeColor="accent3"/>
          <w:left w:val="single" w:sz="8" w:space="0" w:color="A28E6A" w:themeColor="accent3"/>
          <w:bottom w:val="single" w:sz="8" w:space="0" w:color="A28E6A" w:themeColor="accent3"/>
          <w:right w:val="single" w:sz="8" w:space="0" w:color="A28E6A" w:themeColor="accent3"/>
          <w:insideV w:val="single" w:sz="8" w:space="0" w:color="auto"/>
        </w:tcBorders>
      </w:tcPr>
    </w:tblStylePr>
  </w:style>
  <w:style w:type="table" w:styleId="LightGrid-Accent4">
    <w:name w:val="Light Grid Accent 4"/>
    <w:basedOn w:val="TableNormal"/>
    <w:uiPriority w:val="62"/>
    <w:semiHidden/>
    <w:unhideWhenUsed/>
    <w:tblPr>
      <w:tblBorders>
        <w:top w:val="single" w:sz="8" w:space="0" w:color="956251" w:themeColor="accent4"/>
        <w:left w:val="single" w:sz="8" w:space="0" w:color="956251" w:themeColor="accent4"/>
        <w:bottom w:val="single" w:sz="8" w:space="0" w:color="956251" w:themeColor="accent4"/>
        <w:right w:val="single" w:sz="8" w:space="0" w:color="956251" w:themeColor="accent4"/>
        <w:insideH w:val="single" w:sz="8" w:space="0" w:color="956251" w:themeColor="accent4"/>
        <w:insideV w:val="single" w:sz="8" w:space="0" w:color="956251"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56251" w:themeColor="accent4"/>
          <w:left w:val="single" w:sz="8" w:space="0" w:color="956251" w:themeColor="accent4"/>
          <w:bottom w:val="single" w:sz="18" w:space="0" w:color="956251" w:themeColor="accent4"/>
          <w:right w:val="single" w:sz="8" w:space="0" w:color="956251" w:themeColor="accent4"/>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56251" w:themeColor="accent4"/>
          <w:left w:val="single" w:sz="8" w:space="0" w:color="956251" w:themeColor="accent4"/>
          <w:bottom w:val="single" w:sz="8" w:space="0" w:color="956251" w:themeColor="accent4"/>
          <w:right w:val="single" w:sz="8" w:space="0" w:color="956251" w:themeColor="accent4"/>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tcPr>
    </w:tblStylePr>
    <w:tblStylePr w:type="band1Vert">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shd w:val="clear" w:color="auto" w:fill="E6D7D2" w:themeFill="accent4" w:themeFillTint="3F"/>
      </w:tcPr>
    </w:tblStylePr>
    <w:tblStylePr w:type="band1Horz">
      <w:tblPr/>
      <w:tcPr>
        <w:tcBorders>
          <w:top w:val="single" w:sz="8" w:space="0" w:color="956251" w:themeColor="accent4"/>
          <w:left w:val="single" w:sz="8" w:space="0" w:color="956251" w:themeColor="accent4"/>
          <w:bottom w:val="single" w:sz="8" w:space="0" w:color="956251" w:themeColor="accent4"/>
          <w:right w:val="single" w:sz="8" w:space="0" w:color="956251" w:themeColor="accent4"/>
          <w:insideV w:val="single" w:sz="8" w:space="0" w:color="auto"/>
        </w:tcBorders>
        <w:shd w:val="clear" w:color="auto" w:fill="E6D7D2" w:themeFill="accent4" w:themeFillTint="3F"/>
      </w:tcPr>
    </w:tblStylePr>
    <w:tblStylePr w:type="band2Horz">
      <w:tblPr/>
      <w:tcPr>
        <w:tcBorders>
          <w:top w:val="single" w:sz="8" w:space="0" w:color="956251" w:themeColor="accent4"/>
          <w:left w:val="single" w:sz="8" w:space="0" w:color="956251" w:themeColor="accent4"/>
          <w:bottom w:val="single" w:sz="8" w:space="0" w:color="956251" w:themeColor="accent4"/>
          <w:right w:val="single" w:sz="8" w:space="0" w:color="956251" w:themeColor="accent4"/>
          <w:insideV w:val="single" w:sz="8" w:space="0" w:color="auto"/>
        </w:tcBorders>
      </w:tcPr>
    </w:tblStylePr>
  </w:style>
  <w:style w:type="table" w:styleId="LightGrid-Accent5">
    <w:name w:val="Light Grid Accent 5"/>
    <w:basedOn w:val="TableNormal"/>
    <w:uiPriority w:val="62"/>
    <w:semiHidden/>
    <w:unhideWhenUsed/>
    <w:tblPr>
      <w:tblBorders>
        <w:top w:val="single" w:sz="8" w:space="0" w:color="918485" w:themeColor="accent5"/>
        <w:left w:val="single" w:sz="8" w:space="0" w:color="918485" w:themeColor="accent5"/>
        <w:bottom w:val="single" w:sz="8" w:space="0" w:color="918485" w:themeColor="accent5"/>
        <w:right w:val="single" w:sz="8" w:space="0" w:color="918485" w:themeColor="accent5"/>
        <w:insideH w:val="single" w:sz="8" w:space="0" w:color="918485" w:themeColor="accent5"/>
        <w:insideV w:val="single" w:sz="8" w:space="0" w:color="91848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18485" w:themeColor="accent5"/>
          <w:left w:val="single" w:sz="8" w:space="0" w:color="918485" w:themeColor="accent5"/>
          <w:bottom w:val="single" w:sz="18" w:space="0" w:color="918485" w:themeColor="accent5"/>
          <w:right w:val="single" w:sz="8" w:space="0" w:color="918485"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18485" w:themeColor="accent5"/>
          <w:left w:val="single" w:sz="8" w:space="0" w:color="918485" w:themeColor="accent5"/>
          <w:bottom w:val="single" w:sz="8" w:space="0" w:color="918485" w:themeColor="accent5"/>
          <w:right w:val="single" w:sz="8" w:space="0" w:color="918485"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tcPr>
    </w:tblStylePr>
    <w:tblStylePr w:type="band1Vert">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shd w:val="clear" w:color="auto" w:fill="E3E0E0" w:themeFill="accent5" w:themeFillTint="3F"/>
      </w:tcPr>
    </w:tblStylePr>
    <w:tblStylePr w:type="band1Horz">
      <w:tblPr/>
      <w:tcPr>
        <w:tcBorders>
          <w:top w:val="single" w:sz="8" w:space="0" w:color="918485" w:themeColor="accent5"/>
          <w:left w:val="single" w:sz="8" w:space="0" w:color="918485" w:themeColor="accent5"/>
          <w:bottom w:val="single" w:sz="8" w:space="0" w:color="918485" w:themeColor="accent5"/>
          <w:right w:val="single" w:sz="8" w:space="0" w:color="918485" w:themeColor="accent5"/>
          <w:insideV w:val="single" w:sz="8" w:space="0" w:color="auto"/>
        </w:tcBorders>
        <w:shd w:val="clear" w:color="auto" w:fill="E3E0E0" w:themeFill="accent5" w:themeFillTint="3F"/>
      </w:tcPr>
    </w:tblStylePr>
    <w:tblStylePr w:type="band2Horz">
      <w:tblPr/>
      <w:tcPr>
        <w:tcBorders>
          <w:top w:val="single" w:sz="8" w:space="0" w:color="918485" w:themeColor="accent5"/>
          <w:left w:val="single" w:sz="8" w:space="0" w:color="918485" w:themeColor="accent5"/>
          <w:bottom w:val="single" w:sz="8" w:space="0" w:color="918485" w:themeColor="accent5"/>
          <w:right w:val="single" w:sz="8" w:space="0" w:color="918485" w:themeColor="accent5"/>
          <w:insideV w:val="single" w:sz="8" w:space="0" w:color="auto"/>
        </w:tcBorders>
      </w:tcPr>
    </w:tblStylePr>
  </w:style>
  <w:style w:type="table" w:styleId="LightGrid-Accent6">
    <w:name w:val="Light Grid Accent 6"/>
    <w:basedOn w:val="TableNormal"/>
    <w:uiPriority w:val="62"/>
    <w:semiHidden/>
    <w:unhideWhenUsed/>
    <w:tblPr>
      <w:tblBorders>
        <w:top w:val="single" w:sz="8" w:space="0" w:color="855D5D" w:themeColor="accent6"/>
        <w:left w:val="single" w:sz="8" w:space="0" w:color="855D5D" w:themeColor="accent6"/>
        <w:bottom w:val="single" w:sz="8" w:space="0" w:color="855D5D" w:themeColor="accent6"/>
        <w:right w:val="single" w:sz="8" w:space="0" w:color="855D5D" w:themeColor="accent6"/>
        <w:insideH w:val="single" w:sz="8" w:space="0" w:color="855D5D" w:themeColor="accent6"/>
        <w:insideV w:val="single" w:sz="8" w:space="0" w:color="855D5D"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55D5D" w:themeColor="accent6"/>
          <w:left w:val="single" w:sz="8" w:space="0" w:color="855D5D" w:themeColor="accent6"/>
          <w:bottom w:val="single" w:sz="18" w:space="0" w:color="855D5D" w:themeColor="accent6"/>
          <w:right w:val="single" w:sz="8" w:space="0" w:color="855D5D" w:themeColor="accent6"/>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55D5D" w:themeColor="accent6"/>
          <w:left w:val="single" w:sz="8" w:space="0" w:color="855D5D" w:themeColor="accent6"/>
          <w:bottom w:val="single" w:sz="8" w:space="0" w:color="855D5D" w:themeColor="accent6"/>
          <w:right w:val="single" w:sz="8" w:space="0" w:color="855D5D" w:themeColor="accent6"/>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tcPr>
    </w:tblStylePr>
    <w:tblStylePr w:type="band1Vert">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shd w:val="clear" w:color="auto" w:fill="E2D5D5" w:themeFill="accent6" w:themeFillTint="3F"/>
      </w:tcPr>
    </w:tblStylePr>
    <w:tblStylePr w:type="band1Horz">
      <w:tblPr/>
      <w:tcPr>
        <w:tcBorders>
          <w:top w:val="single" w:sz="8" w:space="0" w:color="855D5D" w:themeColor="accent6"/>
          <w:left w:val="single" w:sz="8" w:space="0" w:color="855D5D" w:themeColor="accent6"/>
          <w:bottom w:val="single" w:sz="8" w:space="0" w:color="855D5D" w:themeColor="accent6"/>
          <w:right w:val="single" w:sz="8" w:space="0" w:color="855D5D" w:themeColor="accent6"/>
          <w:insideV w:val="single" w:sz="8" w:space="0" w:color="auto"/>
        </w:tcBorders>
        <w:shd w:val="clear" w:color="auto" w:fill="E2D5D5" w:themeFill="accent6" w:themeFillTint="3F"/>
      </w:tcPr>
    </w:tblStylePr>
    <w:tblStylePr w:type="band2Horz">
      <w:tblPr/>
      <w:tcPr>
        <w:tcBorders>
          <w:top w:val="single" w:sz="8" w:space="0" w:color="855D5D" w:themeColor="accent6"/>
          <w:left w:val="single" w:sz="8" w:space="0" w:color="855D5D" w:themeColor="accent6"/>
          <w:bottom w:val="single" w:sz="8" w:space="0" w:color="855D5D" w:themeColor="accent6"/>
          <w:right w:val="single" w:sz="8" w:space="0" w:color="855D5D" w:themeColor="accent6"/>
          <w:insideV w:val="single" w:sz="8" w:space="0" w:color="auto"/>
        </w:tcBorders>
      </w:tcPr>
    </w:tblStylePr>
  </w:style>
  <w:style w:type="table" w:styleId="MediumShading1">
    <w:name w:val="Medium Shading 1"/>
    <w:basedOn w:val="TableNormal"/>
    <w:uiPriority w:val="63"/>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tblPr>
      <w:tblBorders>
        <w:top w:val="single" w:sz="8"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single" w:sz="8" w:space="0" w:color="EA6F44" w:themeColor="accent1" w:themeTint="BF"/>
      </w:tblBorders>
    </w:tblPr>
    <w:tblStylePr w:type="firstRow">
      <w:pPr>
        <w:spacing w:before="0" w:after="0" w:line="240" w:lineRule="auto"/>
      </w:pPr>
      <w:rPr>
        <w:b/>
        <w:bCs/>
        <w:color w:val="FFFFFF" w:themeColor="background1"/>
      </w:rPr>
      <w:tblPr/>
      <w:tcPr>
        <w:tcBorders>
          <w:top w:val="single" w:sz="8"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nil"/>
          <w:insideV w:val="nil"/>
        </w:tcBorders>
        <w:shd w:val="clear" w:color="auto" w:fill="D34817" w:themeFill="accent1"/>
      </w:tcPr>
    </w:tblStylePr>
    <w:tblStylePr w:type="lastRow">
      <w:pPr>
        <w:spacing w:before="0" w:after="0" w:line="240" w:lineRule="auto"/>
      </w:pPr>
      <w:rPr>
        <w:b/>
        <w:bCs/>
      </w:rPr>
      <w:tblPr/>
      <w:tcPr>
        <w:tcBorders>
          <w:top w:val="double" w:sz="6"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nil"/>
          <w:insideV w:val="nil"/>
        </w:tcBorders>
      </w:tcPr>
    </w:tblStylePr>
    <w:tblStylePr w:type="firstCol">
      <w:rPr>
        <w:b/>
        <w:bCs/>
      </w:rPr>
    </w:tblStylePr>
    <w:tblStylePr w:type="lastCol">
      <w:rPr>
        <w:b/>
        <w:bCs/>
      </w:rPr>
    </w:tblStylePr>
    <w:tblStylePr w:type="band1Vert">
      <w:tblPr/>
      <w:tcPr>
        <w:shd w:val="clear" w:color="auto" w:fill="F8CFC1" w:themeFill="accent1" w:themeFillTint="3F"/>
      </w:tcPr>
    </w:tblStylePr>
    <w:tblStylePr w:type="band1Horz">
      <w:tblPr/>
      <w:tcPr>
        <w:tcBorders>
          <w:insideH w:val="nil"/>
          <w:insideV w:val="nil"/>
        </w:tcBorders>
        <w:shd w:val="clear" w:color="auto" w:fill="F8CFC1"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tblPr>
      <w:tblBorders>
        <w:top w:val="single" w:sz="8"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single" w:sz="8" w:space="0" w:color="D64634" w:themeColor="accent2" w:themeTint="BF"/>
      </w:tblBorders>
    </w:tblPr>
    <w:tblStylePr w:type="firstRow">
      <w:pPr>
        <w:spacing w:before="0" w:after="0" w:line="240" w:lineRule="auto"/>
      </w:pPr>
      <w:rPr>
        <w:b/>
        <w:bCs/>
        <w:color w:val="FFFFFF" w:themeColor="background1"/>
      </w:rPr>
      <w:tblPr/>
      <w:tcPr>
        <w:tcBorders>
          <w:top w:val="single" w:sz="8"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nil"/>
          <w:insideV w:val="nil"/>
        </w:tcBorders>
        <w:shd w:val="clear" w:color="auto" w:fill="9B2D1F" w:themeFill="accent2"/>
      </w:tcPr>
    </w:tblStylePr>
    <w:tblStylePr w:type="lastRow">
      <w:pPr>
        <w:spacing w:before="0" w:after="0" w:line="240" w:lineRule="auto"/>
      </w:pPr>
      <w:rPr>
        <w:b/>
        <w:bCs/>
      </w:rPr>
      <w:tblPr/>
      <w:tcPr>
        <w:tcBorders>
          <w:top w:val="double" w:sz="6"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1C1BC" w:themeFill="accent2" w:themeFillTint="3F"/>
      </w:tcPr>
    </w:tblStylePr>
    <w:tblStylePr w:type="band1Horz">
      <w:tblPr/>
      <w:tcPr>
        <w:tcBorders>
          <w:insideH w:val="nil"/>
          <w:insideV w:val="nil"/>
        </w:tcBorders>
        <w:shd w:val="clear" w:color="auto" w:fill="F1C1BC"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tblPr>
      <w:tblBorders>
        <w:top w:val="single" w:sz="8"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single" w:sz="8" w:space="0" w:color="B9AA8F" w:themeColor="accent3" w:themeTint="BF"/>
      </w:tblBorders>
    </w:tblPr>
    <w:tblStylePr w:type="firstRow">
      <w:pPr>
        <w:spacing w:before="0" w:after="0" w:line="240" w:lineRule="auto"/>
      </w:pPr>
      <w:rPr>
        <w:b/>
        <w:bCs/>
        <w:color w:val="FFFFFF" w:themeColor="background1"/>
      </w:rPr>
      <w:tblPr/>
      <w:tcPr>
        <w:tcBorders>
          <w:top w:val="single" w:sz="8"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nil"/>
          <w:insideV w:val="nil"/>
        </w:tcBorders>
        <w:shd w:val="clear" w:color="auto" w:fill="A28E6A" w:themeFill="accent3"/>
      </w:tcPr>
    </w:tblStylePr>
    <w:tblStylePr w:type="lastRow">
      <w:pPr>
        <w:spacing w:before="0" w:after="0" w:line="240" w:lineRule="auto"/>
      </w:pPr>
      <w:rPr>
        <w:b/>
        <w:bCs/>
      </w:rPr>
      <w:tblPr/>
      <w:tcPr>
        <w:tcBorders>
          <w:top w:val="double" w:sz="6"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2DA" w:themeFill="accent3" w:themeFillTint="3F"/>
      </w:tcPr>
    </w:tblStylePr>
    <w:tblStylePr w:type="band1Horz">
      <w:tblPr/>
      <w:tcPr>
        <w:tcBorders>
          <w:insideH w:val="nil"/>
          <w:insideV w:val="nil"/>
        </w:tcBorders>
        <w:shd w:val="clear" w:color="auto" w:fill="E8E2DA"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tblPr>
      <w:tblBorders>
        <w:top w:val="single" w:sz="8"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single" w:sz="8" w:space="0" w:color="B58676" w:themeColor="accent4" w:themeTint="BF"/>
      </w:tblBorders>
    </w:tblPr>
    <w:tblStylePr w:type="firstRow">
      <w:pPr>
        <w:spacing w:before="0" w:after="0" w:line="240" w:lineRule="auto"/>
      </w:pPr>
      <w:rPr>
        <w:b/>
        <w:bCs/>
        <w:color w:val="FFFFFF" w:themeColor="background1"/>
      </w:rPr>
      <w:tblPr/>
      <w:tcPr>
        <w:tcBorders>
          <w:top w:val="single" w:sz="8"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nil"/>
          <w:insideV w:val="nil"/>
        </w:tcBorders>
        <w:shd w:val="clear" w:color="auto" w:fill="956251" w:themeFill="accent4"/>
      </w:tcPr>
    </w:tblStylePr>
    <w:tblStylePr w:type="lastRow">
      <w:pPr>
        <w:spacing w:before="0" w:after="0" w:line="240" w:lineRule="auto"/>
      </w:pPr>
      <w:rPr>
        <w:b/>
        <w:bCs/>
      </w:rPr>
      <w:tblPr/>
      <w:tcPr>
        <w:tcBorders>
          <w:top w:val="double" w:sz="6"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nil"/>
          <w:insideV w:val="nil"/>
        </w:tcBorders>
      </w:tcPr>
    </w:tblStylePr>
    <w:tblStylePr w:type="firstCol">
      <w:rPr>
        <w:b/>
        <w:bCs/>
      </w:rPr>
    </w:tblStylePr>
    <w:tblStylePr w:type="lastCol">
      <w:rPr>
        <w:b/>
        <w:bCs/>
      </w:rPr>
    </w:tblStylePr>
    <w:tblStylePr w:type="band1Vert">
      <w:tblPr/>
      <w:tcPr>
        <w:shd w:val="clear" w:color="auto" w:fill="E6D7D2" w:themeFill="accent4" w:themeFillTint="3F"/>
      </w:tcPr>
    </w:tblStylePr>
    <w:tblStylePr w:type="band1Horz">
      <w:tblPr/>
      <w:tcPr>
        <w:tcBorders>
          <w:insideH w:val="nil"/>
          <w:insideV w:val="nil"/>
        </w:tcBorders>
        <w:shd w:val="clear" w:color="auto" w:fill="E6D7D2"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tblPr>
      <w:tblBorders>
        <w:top w:val="single" w:sz="8"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single" w:sz="8" w:space="0" w:color="ACA2A3" w:themeColor="accent5" w:themeTint="BF"/>
      </w:tblBorders>
    </w:tblPr>
    <w:tblStylePr w:type="firstRow">
      <w:pPr>
        <w:spacing w:before="0" w:after="0" w:line="240" w:lineRule="auto"/>
      </w:pPr>
      <w:rPr>
        <w:b/>
        <w:bCs/>
        <w:color w:val="FFFFFF" w:themeColor="background1"/>
      </w:rPr>
      <w:tblPr/>
      <w:tcPr>
        <w:tcBorders>
          <w:top w:val="single" w:sz="8"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nil"/>
          <w:insideV w:val="nil"/>
        </w:tcBorders>
        <w:shd w:val="clear" w:color="auto" w:fill="918485" w:themeFill="accent5"/>
      </w:tcPr>
    </w:tblStylePr>
    <w:tblStylePr w:type="lastRow">
      <w:pPr>
        <w:spacing w:before="0" w:after="0" w:line="240" w:lineRule="auto"/>
      </w:pPr>
      <w:rPr>
        <w:b/>
        <w:bCs/>
      </w:rPr>
      <w:tblPr/>
      <w:tcPr>
        <w:tcBorders>
          <w:top w:val="double" w:sz="6"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nil"/>
          <w:insideV w:val="nil"/>
        </w:tcBorders>
      </w:tcPr>
    </w:tblStylePr>
    <w:tblStylePr w:type="firstCol">
      <w:rPr>
        <w:b/>
        <w:bCs/>
      </w:rPr>
    </w:tblStylePr>
    <w:tblStylePr w:type="lastCol">
      <w:rPr>
        <w:b/>
        <w:bCs/>
      </w:rPr>
    </w:tblStylePr>
    <w:tblStylePr w:type="band1Vert">
      <w:tblPr/>
      <w:tcPr>
        <w:shd w:val="clear" w:color="auto" w:fill="E3E0E0" w:themeFill="accent5" w:themeFillTint="3F"/>
      </w:tcPr>
    </w:tblStylePr>
    <w:tblStylePr w:type="band1Horz">
      <w:tblPr/>
      <w:tcPr>
        <w:tcBorders>
          <w:insideH w:val="nil"/>
          <w:insideV w:val="nil"/>
        </w:tcBorders>
        <w:shd w:val="clear" w:color="auto" w:fill="E3E0E0"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tblPr>
      <w:tblBorders>
        <w:top w:val="single" w:sz="8"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single" w:sz="8" w:space="0" w:color="A78181" w:themeColor="accent6" w:themeTint="BF"/>
      </w:tblBorders>
    </w:tblPr>
    <w:tblStylePr w:type="firstRow">
      <w:pPr>
        <w:spacing w:before="0" w:after="0" w:line="240" w:lineRule="auto"/>
      </w:pPr>
      <w:rPr>
        <w:b/>
        <w:bCs/>
        <w:color w:val="FFFFFF" w:themeColor="background1"/>
      </w:rPr>
      <w:tblPr/>
      <w:tcPr>
        <w:tcBorders>
          <w:top w:val="single" w:sz="8"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nil"/>
          <w:insideV w:val="nil"/>
        </w:tcBorders>
        <w:shd w:val="clear" w:color="auto" w:fill="855D5D" w:themeFill="accent6"/>
      </w:tcPr>
    </w:tblStylePr>
    <w:tblStylePr w:type="lastRow">
      <w:pPr>
        <w:spacing w:before="0" w:after="0" w:line="240" w:lineRule="auto"/>
      </w:pPr>
      <w:rPr>
        <w:b/>
        <w:bCs/>
      </w:rPr>
      <w:tblPr/>
      <w:tcPr>
        <w:tcBorders>
          <w:top w:val="double" w:sz="6"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nil"/>
          <w:insideV w:val="nil"/>
        </w:tcBorders>
      </w:tcPr>
    </w:tblStylePr>
    <w:tblStylePr w:type="firstCol">
      <w:rPr>
        <w:b/>
        <w:bCs/>
      </w:rPr>
    </w:tblStylePr>
    <w:tblStylePr w:type="lastCol">
      <w:rPr>
        <w:b/>
        <w:bCs/>
      </w:rPr>
    </w:tblStylePr>
    <w:tblStylePr w:type="band1Vert">
      <w:tblPr/>
      <w:tcPr>
        <w:shd w:val="clear" w:color="auto" w:fill="E2D5D5" w:themeFill="accent6" w:themeFillTint="3F"/>
      </w:tcPr>
    </w:tblStylePr>
    <w:tblStylePr w:type="band1Horz">
      <w:tblPr/>
      <w:tcPr>
        <w:tcBorders>
          <w:insideH w:val="nil"/>
          <w:insideV w:val="nil"/>
        </w:tcBorders>
        <w:shd w:val="clear" w:color="auto" w:fill="E2D5D5"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D34817"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D34817" w:themeFill="accent1"/>
      </w:tcPr>
    </w:tblStylePr>
    <w:tblStylePr w:type="lastCol">
      <w:rPr>
        <w:b/>
        <w:bCs/>
        <w:color w:val="FFFFFF" w:themeColor="background1"/>
      </w:rPr>
      <w:tblPr/>
      <w:tcPr>
        <w:tcBorders>
          <w:left w:val="nil"/>
          <w:right w:val="nil"/>
          <w:insideH w:val="nil"/>
          <w:insideV w:val="nil"/>
        </w:tcBorders>
        <w:shd w:val="clear" w:color="auto" w:fill="D34817"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2D1F"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B2D1F" w:themeFill="accent2"/>
      </w:tcPr>
    </w:tblStylePr>
    <w:tblStylePr w:type="lastCol">
      <w:rPr>
        <w:b/>
        <w:bCs/>
        <w:color w:val="FFFFFF" w:themeColor="background1"/>
      </w:rPr>
      <w:tblPr/>
      <w:tcPr>
        <w:tcBorders>
          <w:left w:val="nil"/>
          <w:right w:val="nil"/>
          <w:insideH w:val="nil"/>
          <w:insideV w:val="nil"/>
        </w:tcBorders>
        <w:shd w:val="clear" w:color="auto" w:fill="9B2D1F"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28E6A"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28E6A" w:themeFill="accent3"/>
      </w:tcPr>
    </w:tblStylePr>
    <w:tblStylePr w:type="lastCol">
      <w:rPr>
        <w:b/>
        <w:bCs/>
        <w:color w:val="FFFFFF" w:themeColor="background1"/>
      </w:rPr>
      <w:tblPr/>
      <w:tcPr>
        <w:tcBorders>
          <w:left w:val="nil"/>
          <w:right w:val="nil"/>
          <w:insideH w:val="nil"/>
          <w:insideV w:val="nil"/>
        </w:tcBorders>
        <w:shd w:val="clear" w:color="auto" w:fill="A28E6A"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56251"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56251" w:themeFill="accent4"/>
      </w:tcPr>
    </w:tblStylePr>
    <w:tblStylePr w:type="lastCol">
      <w:rPr>
        <w:b/>
        <w:bCs/>
        <w:color w:val="FFFFFF" w:themeColor="background1"/>
      </w:rPr>
      <w:tblPr/>
      <w:tcPr>
        <w:tcBorders>
          <w:left w:val="nil"/>
          <w:right w:val="nil"/>
          <w:insideH w:val="nil"/>
          <w:insideV w:val="nil"/>
        </w:tcBorders>
        <w:shd w:val="clear" w:color="auto" w:fill="956251"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1848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18485" w:themeFill="accent5"/>
      </w:tcPr>
    </w:tblStylePr>
    <w:tblStylePr w:type="lastCol">
      <w:rPr>
        <w:b/>
        <w:bCs/>
        <w:color w:val="FFFFFF" w:themeColor="background1"/>
      </w:rPr>
      <w:tblPr/>
      <w:tcPr>
        <w:tcBorders>
          <w:left w:val="nil"/>
          <w:right w:val="nil"/>
          <w:insideH w:val="nil"/>
          <w:insideV w:val="nil"/>
        </w:tcBorders>
        <w:shd w:val="clear" w:color="auto" w:fill="91848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55D5D"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55D5D" w:themeFill="accent6"/>
      </w:tcPr>
    </w:tblStylePr>
    <w:tblStylePr w:type="lastCol">
      <w:rPr>
        <w:b/>
        <w:bCs/>
        <w:color w:val="FFFFFF" w:themeColor="background1"/>
      </w:rPr>
      <w:tblPr/>
      <w:tcPr>
        <w:tcBorders>
          <w:left w:val="nil"/>
          <w:right w:val="nil"/>
          <w:insideH w:val="nil"/>
          <w:insideV w:val="nil"/>
        </w:tcBorders>
        <w:shd w:val="clear" w:color="auto" w:fill="855D5D"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List1">
    <w:name w:val="Medium List 1"/>
    <w:basedOn w:val="TableNormal"/>
    <w:uiPriority w:val="65"/>
    <w:semiHidden/>
    <w:unhideWhenUsed/>
    <w:rPr>
      <w:color w:val="000000" w:themeColor="text1"/>
    </w:rPr>
    <w:tblPr>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696464"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Pr>
      <w:color w:val="000000" w:themeColor="text1"/>
    </w:rPr>
    <w:tblPr>
      <w:tblBorders>
        <w:top w:val="single" w:sz="8" w:space="0" w:color="D34817" w:themeColor="accent1"/>
        <w:bottom w:val="single" w:sz="8" w:space="0" w:color="D34817" w:themeColor="accent1"/>
      </w:tblBorders>
    </w:tblPr>
    <w:tblStylePr w:type="firstRow">
      <w:rPr>
        <w:rFonts w:asciiTheme="majorHAnsi" w:eastAsiaTheme="majorEastAsia" w:hAnsiTheme="majorHAnsi" w:cstheme="majorBidi"/>
      </w:rPr>
      <w:tblPr/>
      <w:tcPr>
        <w:tcBorders>
          <w:top w:val="nil"/>
          <w:bottom w:val="single" w:sz="8" w:space="0" w:color="D34817" w:themeColor="accent1"/>
        </w:tcBorders>
      </w:tcPr>
    </w:tblStylePr>
    <w:tblStylePr w:type="lastRow">
      <w:rPr>
        <w:b/>
        <w:bCs/>
        <w:color w:val="696464" w:themeColor="text2"/>
      </w:rPr>
      <w:tblPr/>
      <w:tcPr>
        <w:tcBorders>
          <w:top w:val="single" w:sz="8" w:space="0" w:color="D34817" w:themeColor="accent1"/>
          <w:bottom w:val="single" w:sz="8" w:space="0" w:color="D34817" w:themeColor="accent1"/>
        </w:tcBorders>
      </w:tcPr>
    </w:tblStylePr>
    <w:tblStylePr w:type="firstCol">
      <w:rPr>
        <w:b/>
        <w:bCs/>
      </w:rPr>
    </w:tblStylePr>
    <w:tblStylePr w:type="lastCol">
      <w:rPr>
        <w:b/>
        <w:bCs/>
      </w:rPr>
      <w:tblPr/>
      <w:tcPr>
        <w:tcBorders>
          <w:top w:val="single" w:sz="8" w:space="0" w:color="D34817" w:themeColor="accent1"/>
          <w:bottom w:val="single" w:sz="8" w:space="0" w:color="D34817" w:themeColor="accent1"/>
        </w:tcBorders>
      </w:tcPr>
    </w:tblStylePr>
    <w:tblStylePr w:type="band1Vert">
      <w:tblPr/>
      <w:tcPr>
        <w:shd w:val="clear" w:color="auto" w:fill="F8CFC1" w:themeFill="accent1" w:themeFillTint="3F"/>
      </w:tcPr>
    </w:tblStylePr>
    <w:tblStylePr w:type="band1Horz">
      <w:tblPr/>
      <w:tcPr>
        <w:shd w:val="clear" w:color="auto" w:fill="F8CFC1" w:themeFill="accent1" w:themeFillTint="3F"/>
      </w:tcPr>
    </w:tblStylePr>
  </w:style>
  <w:style w:type="table" w:styleId="MediumList1-Accent2">
    <w:name w:val="Medium List 1 Accent 2"/>
    <w:basedOn w:val="TableNormal"/>
    <w:uiPriority w:val="65"/>
    <w:semiHidden/>
    <w:unhideWhenUsed/>
    <w:rPr>
      <w:color w:val="000000" w:themeColor="text1"/>
    </w:rPr>
    <w:tblPr>
      <w:tblBorders>
        <w:top w:val="single" w:sz="8" w:space="0" w:color="9B2D1F" w:themeColor="accent2"/>
        <w:bottom w:val="single" w:sz="8" w:space="0" w:color="9B2D1F" w:themeColor="accent2"/>
      </w:tblBorders>
    </w:tblPr>
    <w:tblStylePr w:type="firstRow">
      <w:rPr>
        <w:rFonts w:asciiTheme="majorHAnsi" w:eastAsiaTheme="majorEastAsia" w:hAnsiTheme="majorHAnsi" w:cstheme="majorBidi"/>
      </w:rPr>
      <w:tblPr/>
      <w:tcPr>
        <w:tcBorders>
          <w:top w:val="nil"/>
          <w:bottom w:val="single" w:sz="8" w:space="0" w:color="9B2D1F" w:themeColor="accent2"/>
        </w:tcBorders>
      </w:tcPr>
    </w:tblStylePr>
    <w:tblStylePr w:type="lastRow">
      <w:rPr>
        <w:b/>
        <w:bCs/>
        <w:color w:val="696464" w:themeColor="text2"/>
      </w:rPr>
      <w:tblPr/>
      <w:tcPr>
        <w:tcBorders>
          <w:top w:val="single" w:sz="8" w:space="0" w:color="9B2D1F" w:themeColor="accent2"/>
          <w:bottom w:val="single" w:sz="8" w:space="0" w:color="9B2D1F" w:themeColor="accent2"/>
        </w:tcBorders>
      </w:tcPr>
    </w:tblStylePr>
    <w:tblStylePr w:type="firstCol">
      <w:rPr>
        <w:b/>
        <w:bCs/>
      </w:rPr>
    </w:tblStylePr>
    <w:tblStylePr w:type="lastCol">
      <w:rPr>
        <w:b/>
        <w:bCs/>
      </w:rPr>
      <w:tblPr/>
      <w:tcPr>
        <w:tcBorders>
          <w:top w:val="single" w:sz="8" w:space="0" w:color="9B2D1F" w:themeColor="accent2"/>
          <w:bottom w:val="single" w:sz="8" w:space="0" w:color="9B2D1F" w:themeColor="accent2"/>
        </w:tcBorders>
      </w:tcPr>
    </w:tblStylePr>
    <w:tblStylePr w:type="band1Vert">
      <w:tblPr/>
      <w:tcPr>
        <w:shd w:val="clear" w:color="auto" w:fill="F1C1BC" w:themeFill="accent2" w:themeFillTint="3F"/>
      </w:tcPr>
    </w:tblStylePr>
    <w:tblStylePr w:type="band1Horz">
      <w:tblPr/>
      <w:tcPr>
        <w:shd w:val="clear" w:color="auto" w:fill="F1C1BC" w:themeFill="accent2" w:themeFillTint="3F"/>
      </w:tcPr>
    </w:tblStylePr>
  </w:style>
  <w:style w:type="table" w:styleId="MediumList1-Accent3">
    <w:name w:val="Medium List 1 Accent 3"/>
    <w:basedOn w:val="TableNormal"/>
    <w:uiPriority w:val="65"/>
    <w:semiHidden/>
    <w:unhideWhenUsed/>
    <w:rPr>
      <w:color w:val="000000" w:themeColor="text1"/>
    </w:rPr>
    <w:tblPr>
      <w:tblBorders>
        <w:top w:val="single" w:sz="8" w:space="0" w:color="A28E6A" w:themeColor="accent3"/>
        <w:bottom w:val="single" w:sz="8" w:space="0" w:color="A28E6A" w:themeColor="accent3"/>
      </w:tblBorders>
    </w:tblPr>
    <w:tblStylePr w:type="firstRow">
      <w:rPr>
        <w:rFonts w:asciiTheme="majorHAnsi" w:eastAsiaTheme="majorEastAsia" w:hAnsiTheme="majorHAnsi" w:cstheme="majorBidi"/>
      </w:rPr>
      <w:tblPr/>
      <w:tcPr>
        <w:tcBorders>
          <w:top w:val="nil"/>
          <w:bottom w:val="single" w:sz="8" w:space="0" w:color="A28E6A" w:themeColor="accent3"/>
        </w:tcBorders>
      </w:tcPr>
    </w:tblStylePr>
    <w:tblStylePr w:type="lastRow">
      <w:rPr>
        <w:b/>
        <w:bCs/>
        <w:color w:val="696464" w:themeColor="text2"/>
      </w:rPr>
      <w:tblPr/>
      <w:tcPr>
        <w:tcBorders>
          <w:top w:val="single" w:sz="8" w:space="0" w:color="A28E6A" w:themeColor="accent3"/>
          <w:bottom w:val="single" w:sz="8" w:space="0" w:color="A28E6A" w:themeColor="accent3"/>
        </w:tcBorders>
      </w:tcPr>
    </w:tblStylePr>
    <w:tblStylePr w:type="firstCol">
      <w:rPr>
        <w:b/>
        <w:bCs/>
      </w:rPr>
    </w:tblStylePr>
    <w:tblStylePr w:type="lastCol">
      <w:rPr>
        <w:b/>
        <w:bCs/>
      </w:rPr>
      <w:tblPr/>
      <w:tcPr>
        <w:tcBorders>
          <w:top w:val="single" w:sz="8" w:space="0" w:color="A28E6A" w:themeColor="accent3"/>
          <w:bottom w:val="single" w:sz="8" w:space="0" w:color="A28E6A" w:themeColor="accent3"/>
        </w:tcBorders>
      </w:tcPr>
    </w:tblStylePr>
    <w:tblStylePr w:type="band1Vert">
      <w:tblPr/>
      <w:tcPr>
        <w:shd w:val="clear" w:color="auto" w:fill="E8E2DA" w:themeFill="accent3" w:themeFillTint="3F"/>
      </w:tcPr>
    </w:tblStylePr>
    <w:tblStylePr w:type="band1Horz">
      <w:tblPr/>
      <w:tcPr>
        <w:shd w:val="clear" w:color="auto" w:fill="E8E2DA" w:themeFill="accent3" w:themeFillTint="3F"/>
      </w:tcPr>
    </w:tblStylePr>
  </w:style>
  <w:style w:type="table" w:styleId="MediumList1-Accent4">
    <w:name w:val="Medium List 1 Accent 4"/>
    <w:basedOn w:val="TableNormal"/>
    <w:uiPriority w:val="65"/>
    <w:semiHidden/>
    <w:unhideWhenUsed/>
    <w:rPr>
      <w:color w:val="000000" w:themeColor="text1"/>
    </w:rPr>
    <w:tblPr>
      <w:tblBorders>
        <w:top w:val="single" w:sz="8" w:space="0" w:color="956251" w:themeColor="accent4"/>
        <w:bottom w:val="single" w:sz="8" w:space="0" w:color="956251" w:themeColor="accent4"/>
      </w:tblBorders>
    </w:tblPr>
    <w:tblStylePr w:type="firstRow">
      <w:rPr>
        <w:rFonts w:asciiTheme="majorHAnsi" w:eastAsiaTheme="majorEastAsia" w:hAnsiTheme="majorHAnsi" w:cstheme="majorBidi"/>
      </w:rPr>
      <w:tblPr/>
      <w:tcPr>
        <w:tcBorders>
          <w:top w:val="nil"/>
          <w:bottom w:val="single" w:sz="8" w:space="0" w:color="956251" w:themeColor="accent4"/>
        </w:tcBorders>
      </w:tcPr>
    </w:tblStylePr>
    <w:tblStylePr w:type="lastRow">
      <w:rPr>
        <w:b/>
        <w:bCs/>
        <w:color w:val="696464" w:themeColor="text2"/>
      </w:rPr>
      <w:tblPr/>
      <w:tcPr>
        <w:tcBorders>
          <w:top w:val="single" w:sz="8" w:space="0" w:color="956251" w:themeColor="accent4"/>
          <w:bottom w:val="single" w:sz="8" w:space="0" w:color="956251" w:themeColor="accent4"/>
        </w:tcBorders>
      </w:tcPr>
    </w:tblStylePr>
    <w:tblStylePr w:type="firstCol">
      <w:rPr>
        <w:b/>
        <w:bCs/>
      </w:rPr>
    </w:tblStylePr>
    <w:tblStylePr w:type="lastCol">
      <w:rPr>
        <w:b/>
        <w:bCs/>
      </w:rPr>
      <w:tblPr/>
      <w:tcPr>
        <w:tcBorders>
          <w:top w:val="single" w:sz="8" w:space="0" w:color="956251" w:themeColor="accent4"/>
          <w:bottom w:val="single" w:sz="8" w:space="0" w:color="956251" w:themeColor="accent4"/>
        </w:tcBorders>
      </w:tcPr>
    </w:tblStylePr>
    <w:tblStylePr w:type="band1Vert">
      <w:tblPr/>
      <w:tcPr>
        <w:shd w:val="clear" w:color="auto" w:fill="E6D7D2" w:themeFill="accent4" w:themeFillTint="3F"/>
      </w:tcPr>
    </w:tblStylePr>
    <w:tblStylePr w:type="band1Horz">
      <w:tblPr/>
      <w:tcPr>
        <w:shd w:val="clear" w:color="auto" w:fill="E6D7D2" w:themeFill="accent4" w:themeFillTint="3F"/>
      </w:tcPr>
    </w:tblStylePr>
  </w:style>
  <w:style w:type="table" w:styleId="MediumList1-Accent5">
    <w:name w:val="Medium List 1 Accent 5"/>
    <w:basedOn w:val="TableNormal"/>
    <w:uiPriority w:val="65"/>
    <w:semiHidden/>
    <w:unhideWhenUsed/>
    <w:rPr>
      <w:color w:val="000000" w:themeColor="text1"/>
    </w:rPr>
    <w:tblPr>
      <w:tblBorders>
        <w:top w:val="single" w:sz="8" w:space="0" w:color="918485" w:themeColor="accent5"/>
        <w:bottom w:val="single" w:sz="8" w:space="0" w:color="918485" w:themeColor="accent5"/>
      </w:tblBorders>
    </w:tblPr>
    <w:tblStylePr w:type="firstRow">
      <w:rPr>
        <w:rFonts w:asciiTheme="majorHAnsi" w:eastAsiaTheme="majorEastAsia" w:hAnsiTheme="majorHAnsi" w:cstheme="majorBidi"/>
      </w:rPr>
      <w:tblPr/>
      <w:tcPr>
        <w:tcBorders>
          <w:top w:val="nil"/>
          <w:bottom w:val="single" w:sz="8" w:space="0" w:color="918485" w:themeColor="accent5"/>
        </w:tcBorders>
      </w:tcPr>
    </w:tblStylePr>
    <w:tblStylePr w:type="lastRow">
      <w:rPr>
        <w:b/>
        <w:bCs/>
        <w:color w:val="696464" w:themeColor="text2"/>
      </w:rPr>
      <w:tblPr/>
      <w:tcPr>
        <w:tcBorders>
          <w:top w:val="single" w:sz="8" w:space="0" w:color="918485" w:themeColor="accent5"/>
          <w:bottom w:val="single" w:sz="8" w:space="0" w:color="918485" w:themeColor="accent5"/>
        </w:tcBorders>
      </w:tcPr>
    </w:tblStylePr>
    <w:tblStylePr w:type="firstCol">
      <w:rPr>
        <w:b/>
        <w:bCs/>
      </w:rPr>
    </w:tblStylePr>
    <w:tblStylePr w:type="lastCol">
      <w:rPr>
        <w:b/>
        <w:bCs/>
      </w:rPr>
      <w:tblPr/>
      <w:tcPr>
        <w:tcBorders>
          <w:top w:val="single" w:sz="8" w:space="0" w:color="918485" w:themeColor="accent5"/>
          <w:bottom w:val="single" w:sz="8" w:space="0" w:color="918485" w:themeColor="accent5"/>
        </w:tcBorders>
      </w:tcPr>
    </w:tblStylePr>
    <w:tblStylePr w:type="band1Vert">
      <w:tblPr/>
      <w:tcPr>
        <w:shd w:val="clear" w:color="auto" w:fill="E3E0E0" w:themeFill="accent5" w:themeFillTint="3F"/>
      </w:tcPr>
    </w:tblStylePr>
    <w:tblStylePr w:type="band1Horz">
      <w:tblPr/>
      <w:tcPr>
        <w:shd w:val="clear" w:color="auto" w:fill="E3E0E0" w:themeFill="accent5" w:themeFillTint="3F"/>
      </w:tcPr>
    </w:tblStylePr>
  </w:style>
  <w:style w:type="table" w:styleId="MediumList1-Accent6">
    <w:name w:val="Medium List 1 Accent 6"/>
    <w:basedOn w:val="TableNormal"/>
    <w:uiPriority w:val="65"/>
    <w:semiHidden/>
    <w:unhideWhenUsed/>
    <w:rPr>
      <w:color w:val="000000" w:themeColor="text1"/>
    </w:rPr>
    <w:tblPr>
      <w:tblBorders>
        <w:top w:val="single" w:sz="8" w:space="0" w:color="855D5D" w:themeColor="accent6"/>
        <w:bottom w:val="single" w:sz="8" w:space="0" w:color="855D5D" w:themeColor="accent6"/>
      </w:tblBorders>
    </w:tblPr>
    <w:tblStylePr w:type="firstRow">
      <w:rPr>
        <w:rFonts w:asciiTheme="majorHAnsi" w:eastAsiaTheme="majorEastAsia" w:hAnsiTheme="majorHAnsi" w:cstheme="majorBidi"/>
      </w:rPr>
      <w:tblPr/>
      <w:tcPr>
        <w:tcBorders>
          <w:top w:val="nil"/>
          <w:bottom w:val="single" w:sz="8" w:space="0" w:color="855D5D" w:themeColor="accent6"/>
        </w:tcBorders>
      </w:tcPr>
    </w:tblStylePr>
    <w:tblStylePr w:type="lastRow">
      <w:rPr>
        <w:b/>
        <w:bCs/>
        <w:color w:val="696464" w:themeColor="text2"/>
      </w:rPr>
      <w:tblPr/>
      <w:tcPr>
        <w:tcBorders>
          <w:top w:val="single" w:sz="8" w:space="0" w:color="855D5D" w:themeColor="accent6"/>
          <w:bottom w:val="single" w:sz="8" w:space="0" w:color="855D5D" w:themeColor="accent6"/>
        </w:tcBorders>
      </w:tcPr>
    </w:tblStylePr>
    <w:tblStylePr w:type="firstCol">
      <w:rPr>
        <w:b/>
        <w:bCs/>
      </w:rPr>
    </w:tblStylePr>
    <w:tblStylePr w:type="lastCol">
      <w:rPr>
        <w:b/>
        <w:bCs/>
      </w:rPr>
      <w:tblPr/>
      <w:tcPr>
        <w:tcBorders>
          <w:top w:val="single" w:sz="8" w:space="0" w:color="855D5D" w:themeColor="accent6"/>
          <w:bottom w:val="single" w:sz="8" w:space="0" w:color="855D5D" w:themeColor="accent6"/>
        </w:tcBorders>
      </w:tcPr>
    </w:tblStylePr>
    <w:tblStylePr w:type="band1Vert">
      <w:tblPr/>
      <w:tcPr>
        <w:shd w:val="clear" w:color="auto" w:fill="E2D5D5" w:themeFill="accent6" w:themeFillTint="3F"/>
      </w:tcPr>
    </w:tblStylePr>
    <w:tblStylePr w:type="band1Horz">
      <w:tblPr/>
      <w:tcPr>
        <w:shd w:val="clear" w:color="auto" w:fill="E2D5D5" w:themeFill="accent6" w:themeFillTint="3F"/>
      </w:tcPr>
    </w:tblStylePr>
  </w:style>
  <w:style w:type="table" w:styleId="MediumList2">
    <w:name w:val="Medium List 2"/>
    <w:basedOn w:val="TableNormal"/>
    <w:uiPriority w:val="66"/>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Pr>
      <w:rFonts w:asciiTheme="majorHAnsi" w:eastAsiaTheme="majorEastAsia" w:hAnsiTheme="majorHAnsi" w:cstheme="majorBidi"/>
      <w:color w:val="000000" w:themeColor="text1"/>
    </w:rPr>
    <w:tblPr>
      <w:tblBorders>
        <w:top w:val="single" w:sz="8" w:space="0" w:color="D34817" w:themeColor="accent1"/>
        <w:left w:val="single" w:sz="8" w:space="0" w:color="D34817" w:themeColor="accent1"/>
        <w:bottom w:val="single" w:sz="8" w:space="0" w:color="D34817" w:themeColor="accent1"/>
        <w:right w:val="single" w:sz="8" w:space="0" w:color="D34817" w:themeColor="accent1"/>
      </w:tblBorders>
    </w:tblPr>
    <w:tblStylePr w:type="firstRow">
      <w:rPr>
        <w:sz w:val="24"/>
        <w:szCs w:val="24"/>
      </w:rPr>
      <w:tblPr/>
      <w:tcPr>
        <w:tcBorders>
          <w:top w:val="nil"/>
          <w:left w:val="nil"/>
          <w:bottom w:val="single" w:sz="24" w:space="0" w:color="D34817"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D34817" w:themeColor="accent1"/>
          <w:insideH w:val="nil"/>
          <w:insideV w:val="nil"/>
        </w:tcBorders>
        <w:shd w:val="clear" w:color="auto" w:fill="FFFFFF" w:themeFill="background1"/>
      </w:tcPr>
    </w:tblStylePr>
    <w:tblStylePr w:type="lastCol">
      <w:tblPr/>
      <w:tcPr>
        <w:tcBorders>
          <w:top w:val="nil"/>
          <w:left w:val="single" w:sz="8" w:space="0" w:color="D34817"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8CFC1" w:themeFill="accent1" w:themeFillTint="3F"/>
      </w:tcPr>
    </w:tblStylePr>
    <w:tblStylePr w:type="band1Horz">
      <w:tblPr/>
      <w:tcPr>
        <w:tcBorders>
          <w:top w:val="nil"/>
          <w:bottom w:val="nil"/>
          <w:insideH w:val="nil"/>
          <w:insideV w:val="nil"/>
        </w:tcBorders>
        <w:shd w:val="clear" w:color="auto" w:fill="F8CFC1"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Pr>
      <w:rFonts w:asciiTheme="majorHAnsi" w:eastAsiaTheme="majorEastAsia" w:hAnsiTheme="majorHAnsi" w:cstheme="majorBidi"/>
      <w:color w:val="000000" w:themeColor="text1"/>
    </w:rPr>
    <w:tblPr>
      <w:tblBorders>
        <w:top w:val="single" w:sz="8" w:space="0" w:color="9B2D1F" w:themeColor="accent2"/>
        <w:left w:val="single" w:sz="8" w:space="0" w:color="9B2D1F" w:themeColor="accent2"/>
        <w:bottom w:val="single" w:sz="8" w:space="0" w:color="9B2D1F" w:themeColor="accent2"/>
        <w:right w:val="single" w:sz="8" w:space="0" w:color="9B2D1F" w:themeColor="accent2"/>
      </w:tblBorders>
    </w:tblPr>
    <w:tblStylePr w:type="firstRow">
      <w:rPr>
        <w:sz w:val="24"/>
        <w:szCs w:val="24"/>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2D1F" w:themeColor="accent2"/>
          <w:insideH w:val="nil"/>
          <w:insideV w:val="nil"/>
        </w:tcBorders>
        <w:shd w:val="clear" w:color="auto" w:fill="FFFFFF" w:themeFill="background1"/>
      </w:tcPr>
    </w:tblStylePr>
    <w:tblStylePr w:type="lastCol">
      <w:tblPr/>
      <w:tcPr>
        <w:tcBorders>
          <w:top w:val="nil"/>
          <w:left w:val="single" w:sz="8" w:space="0" w:color="9B2D1F"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1C1BC" w:themeFill="accent2" w:themeFillTint="3F"/>
      </w:tcPr>
    </w:tblStylePr>
    <w:tblStylePr w:type="band1Horz">
      <w:tblPr/>
      <w:tcPr>
        <w:tcBorders>
          <w:top w:val="nil"/>
          <w:bottom w:val="nil"/>
          <w:insideH w:val="nil"/>
          <w:insideV w:val="nil"/>
        </w:tcBorders>
        <w:shd w:val="clear" w:color="auto" w:fill="F1C1BC"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Pr>
      <w:rFonts w:asciiTheme="majorHAnsi" w:eastAsiaTheme="majorEastAsia" w:hAnsiTheme="majorHAnsi" w:cstheme="majorBidi"/>
      <w:color w:val="000000" w:themeColor="text1"/>
    </w:rPr>
    <w:tblPr>
      <w:tblBorders>
        <w:top w:val="single" w:sz="8" w:space="0" w:color="A28E6A" w:themeColor="accent3"/>
        <w:left w:val="single" w:sz="8" w:space="0" w:color="A28E6A" w:themeColor="accent3"/>
        <w:bottom w:val="single" w:sz="8" w:space="0" w:color="A28E6A" w:themeColor="accent3"/>
        <w:right w:val="single" w:sz="8" w:space="0" w:color="A28E6A" w:themeColor="accent3"/>
      </w:tblBorders>
    </w:tblPr>
    <w:tblStylePr w:type="firstRow">
      <w:rPr>
        <w:sz w:val="24"/>
        <w:szCs w:val="24"/>
      </w:rPr>
      <w:tblPr/>
      <w:tcPr>
        <w:tcBorders>
          <w:top w:val="nil"/>
          <w:left w:val="nil"/>
          <w:bottom w:val="single" w:sz="24" w:space="0" w:color="A28E6A"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28E6A" w:themeColor="accent3"/>
          <w:insideH w:val="nil"/>
          <w:insideV w:val="nil"/>
        </w:tcBorders>
        <w:shd w:val="clear" w:color="auto" w:fill="FFFFFF" w:themeFill="background1"/>
      </w:tcPr>
    </w:tblStylePr>
    <w:tblStylePr w:type="lastCol">
      <w:tblPr/>
      <w:tcPr>
        <w:tcBorders>
          <w:top w:val="nil"/>
          <w:left w:val="single" w:sz="8" w:space="0" w:color="A28E6A"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2DA" w:themeFill="accent3" w:themeFillTint="3F"/>
      </w:tcPr>
    </w:tblStylePr>
    <w:tblStylePr w:type="band1Horz">
      <w:tblPr/>
      <w:tcPr>
        <w:tcBorders>
          <w:top w:val="nil"/>
          <w:bottom w:val="nil"/>
          <w:insideH w:val="nil"/>
          <w:insideV w:val="nil"/>
        </w:tcBorders>
        <w:shd w:val="clear" w:color="auto" w:fill="E8E2DA"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Pr>
      <w:rFonts w:asciiTheme="majorHAnsi" w:eastAsiaTheme="majorEastAsia" w:hAnsiTheme="majorHAnsi" w:cstheme="majorBidi"/>
      <w:color w:val="000000" w:themeColor="text1"/>
    </w:rPr>
    <w:tblPr>
      <w:tblBorders>
        <w:top w:val="single" w:sz="8" w:space="0" w:color="956251" w:themeColor="accent4"/>
        <w:left w:val="single" w:sz="8" w:space="0" w:color="956251" w:themeColor="accent4"/>
        <w:bottom w:val="single" w:sz="8" w:space="0" w:color="956251" w:themeColor="accent4"/>
        <w:right w:val="single" w:sz="8" w:space="0" w:color="956251" w:themeColor="accent4"/>
      </w:tblBorders>
    </w:tblPr>
    <w:tblStylePr w:type="firstRow">
      <w:rPr>
        <w:sz w:val="24"/>
        <w:szCs w:val="24"/>
      </w:rPr>
      <w:tblPr/>
      <w:tcPr>
        <w:tcBorders>
          <w:top w:val="nil"/>
          <w:left w:val="nil"/>
          <w:bottom w:val="single" w:sz="24" w:space="0" w:color="956251"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56251" w:themeColor="accent4"/>
          <w:insideH w:val="nil"/>
          <w:insideV w:val="nil"/>
        </w:tcBorders>
        <w:shd w:val="clear" w:color="auto" w:fill="FFFFFF" w:themeFill="background1"/>
      </w:tcPr>
    </w:tblStylePr>
    <w:tblStylePr w:type="lastCol">
      <w:tblPr/>
      <w:tcPr>
        <w:tcBorders>
          <w:top w:val="nil"/>
          <w:left w:val="single" w:sz="8" w:space="0" w:color="956251"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D7D2" w:themeFill="accent4" w:themeFillTint="3F"/>
      </w:tcPr>
    </w:tblStylePr>
    <w:tblStylePr w:type="band1Horz">
      <w:tblPr/>
      <w:tcPr>
        <w:tcBorders>
          <w:top w:val="nil"/>
          <w:bottom w:val="nil"/>
          <w:insideH w:val="nil"/>
          <w:insideV w:val="nil"/>
        </w:tcBorders>
        <w:shd w:val="clear" w:color="auto" w:fill="E6D7D2"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Pr>
      <w:rFonts w:asciiTheme="majorHAnsi" w:eastAsiaTheme="majorEastAsia" w:hAnsiTheme="majorHAnsi" w:cstheme="majorBidi"/>
      <w:color w:val="000000" w:themeColor="text1"/>
    </w:rPr>
    <w:tblPr>
      <w:tblBorders>
        <w:top w:val="single" w:sz="8" w:space="0" w:color="918485" w:themeColor="accent5"/>
        <w:left w:val="single" w:sz="8" w:space="0" w:color="918485" w:themeColor="accent5"/>
        <w:bottom w:val="single" w:sz="8" w:space="0" w:color="918485" w:themeColor="accent5"/>
        <w:right w:val="single" w:sz="8" w:space="0" w:color="918485" w:themeColor="accent5"/>
      </w:tblBorders>
    </w:tblPr>
    <w:tblStylePr w:type="firstRow">
      <w:rPr>
        <w:sz w:val="24"/>
        <w:szCs w:val="24"/>
      </w:rPr>
      <w:tblPr/>
      <w:tcPr>
        <w:tcBorders>
          <w:top w:val="nil"/>
          <w:left w:val="nil"/>
          <w:bottom w:val="single" w:sz="24" w:space="0" w:color="918485"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18485" w:themeColor="accent5"/>
          <w:insideH w:val="nil"/>
          <w:insideV w:val="nil"/>
        </w:tcBorders>
        <w:shd w:val="clear" w:color="auto" w:fill="FFFFFF" w:themeFill="background1"/>
      </w:tcPr>
    </w:tblStylePr>
    <w:tblStylePr w:type="lastCol">
      <w:tblPr/>
      <w:tcPr>
        <w:tcBorders>
          <w:top w:val="nil"/>
          <w:left w:val="single" w:sz="8" w:space="0" w:color="91848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3E0E0" w:themeFill="accent5" w:themeFillTint="3F"/>
      </w:tcPr>
    </w:tblStylePr>
    <w:tblStylePr w:type="band1Horz">
      <w:tblPr/>
      <w:tcPr>
        <w:tcBorders>
          <w:top w:val="nil"/>
          <w:bottom w:val="nil"/>
          <w:insideH w:val="nil"/>
          <w:insideV w:val="nil"/>
        </w:tcBorders>
        <w:shd w:val="clear" w:color="auto" w:fill="E3E0E0"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Pr>
      <w:rFonts w:asciiTheme="majorHAnsi" w:eastAsiaTheme="majorEastAsia" w:hAnsiTheme="majorHAnsi" w:cstheme="majorBidi"/>
      <w:color w:val="000000" w:themeColor="text1"/>
    </w:rPr>
    <w:tblPr>
      <w:tblBorders>
        <w:top w:val="single" w:sz="8" w:space="0" w:color="855D5D" w:themeColor="accent6"/>
        <w:left w:val="single" w:sz="8" w:space="0" w:color="855D5D" w:themeColor="accent6"/>
        <w:bottom w:val="single" w:sz="8" w:space="0" w:color="855D5D" w:themeColor="accent6"/>
        <w:right w:val="single" w:sz="8" w:space="0" w:color="855D5D" w:themeColor="accent6"/>
      </w:tblBorders>
    </w:tblPr>
    <w:tblStylePr w:type="firstRow">
      <w:rPr>
        <w:sz w:val="24"/>
        <w:szCs w:val="24"/>
      </w:rPr>
      <w:tblPr/>
      <w:tcPr>
        <w:tcBorders>
          <w:top w:val="nil"/>
          <w:left w:val="nil"/>
          <w:bottom w:val="single" w:sz="24" w:space="0" w:color="855D5D"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55D5D" w:themeColor="accent6"/>
          <w:insideH w:val="nil"/>
          <w:insideV w:val="nil"/>
        </w:tcBorders>
        <w:shd w:val="clear" w:color="auto" w:fill="FFFFFF" w:themeFill="background1"/>
      </w:tcPr>
    </w:tblStylePr>
    <w:tblStylePr w:type="lastCol">
      <w:tblPr/>
      <w:tcPr>
        <w:tcBorders>
          <w:top w:val="nil"/>
          <w:left w:val="single" w:sz="8" w:space="0" w:color="855D5D"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2D5D5" w:themeFill="accent6" w:themeFillTint="3F"/>
      </w:tcPr>
    </w:tblStylePr>
    <w:tblStylePr w:type="band1Horz">
      <w:tblPr/>
      <w:tcPr>
        <w:tcBorders>
          <w:top w:val="nil"/>
          <w:bottom w:val="nil"/>
          <w:insideH w:val="nil"/>
          <w:insideV w:val="nil"/>
        </w:tcBorders>
        <w:shd w:val="clear" w:color="auto" w:fill="E2D5D5"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tblPr>
      <w:tblBorders>
        <w:top w:val="single" w:sz="8"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single" w:sz="8" w:space="0" w:color="EA6F44" w:themeColor="accent1" w:themeTint="BF"/>
        <w:insideV w:val="single" w:sz="8" w:space="0" w:color="EA6F44" w:themeColor="accent1" w:themeTint="BF"/>
      </w:tblBorders>
    </w:tblPr>
    <w:tcPr>
      <w:shd w:val="clear" w:color="auto" w:fill="F8CFC1" w:themeFill="accent1" w:themeFillTint="3F"/>
    </w:tcPr>
    <w:tblStylePr w:type="firstRow">
      <w:rPr>
        <w:b/>
        <w:bCs/>
      </w:rPr>
    </w:tblStylePr>
    <w:tblStylePr w:type="lastRow">
      <w:rPr>
        <w:b/>
        <w:bCs/>
      </w:rPr>
      <w:tblPr/>
      <w:tcPr>
        <w:tcBorders>
          <w:top w:val="single" w:sz="18" w:space="0" w:color="EA6F44" w:themeColor="accent1" w:themeTint="BF"/>
        </w:tcBorders>
      </w:tcPr>
    </w:tblStylePr>
    <w:tblStylePr w:type="firstCol">
      <w:rPr>
        <w:b/>
        <w:bCs/>
      </w:rPr>
    </w:tblStylePr>
    <w:tblStylePr w:type="lastCol">
      <w:rPr>
        <w:b/>
        <w:bCs/>
      </w:rPr>
    </w:tblStylePr>
    <w:tblStylePr w:type="band1Vert">
      <w:tblPr/>
      <w:tcPr>
        <w:shd w:val="clear" w:color="auto" w:fill="F19F82" w:themeFill="accent1" w:themeFillTint="7F"/>
      </w:tcPr>
    </w:tblStylePr>
    <w:tblStylePr w:type="band1Horz">
      <w:tblPr/>
      <w:tcPr>
        <w:shd w:val="clear" w:color="auto" w:fill="F19F82" w:themeFill="accent1" w:themeFillTint="7F"/>
      </w:tcPr>
    </w:tblStylePr>
  </w:style>
  <w:style w:type="table" w:styleId="MediumGrid1-Accent2">
    <w:name w:val="Medium Grid 1 Accent 2"/>
    <w:basedOn w:val="TableNormal"/>
    <w:uiPriority w:val="67"/>
    <w:semiHidden/>
    <w:unhideWhenUsed/>
    <w:tblPr>
      <w:tblBorders>
        <w:top w:val="single" w:sz="8"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single" w:sz="8" w:space="0" w:color="D64634" w:themeColor="accent2" w:themeTint="BF"/>
        <w:insideV w:val="single" w:sz="8" w:space="0" w:color="D64634" w:themeColor="accent2" w:themeTint="BF"/>
      </w:tblBorders>
    </w:tblPr>
    <w:tcPr>
      <w:shd w:val="clear" w:color="auto" w:fill="F1C1BC" w:themeFill="accent2" w:themeFillTint="3F"/>
    </w:tcPr>
    <w:tblStylePr w:type="firstRow">
      <w:rPr>
        <w:b/>
        <w:bCs/>
      </w:rPr>
    </w:tblStylePr>
    <w:tblStylePr w:type="lastRow">
      <w:rPr>
        <w:b/>
        <w:bCs/>
      </w:rPr>
      <w:tblPr/>
      <w:tcPr>
        <w:tcBorders>
          <w:top w:val="single" w:sz="18" w:space="0" w:color="D64634" w:themeColor="accent2" w:themeTint="BF"/>
        </w:tcBorders>
      </w:tcPr>
    </w:tblStylePr>
    <w:tblStylePr w:type="firstCol">
      <w:rPr>
        <w:b/>
        <w:bCs/>
      </w:rPr>
    </w:tblStylePr>
    <w:tblStylePr w:type="lastCol">
      <w:rPr>
        <w:b/>
        <w:bCs/>
      </w:rPr>
    </w:tblStylePr>
    <w:tblStylePr w:type="band1Vert">
      <w:tblPr/>
      <w:tcPr>
        <w:shd w:val="clear" w:color="auto" w:fill="E48478" w:themeFill="accent2" w:themeFillTint="7F"/>
      </w:tcPr>
    </w:tblStylePr>
    <w:tblStylePr w:type="band1Horz">
      <w:tblPr/>
      <w:tcPr>
        <w:shd w:val="clear" w:color="auto" w:fill="E48478" w:themeFill="accent2" w:themeFillTint="7F"/>
      </w:tcPr>
    </w:tblStylePr>
  </w:style>
  <w:style w:type="table" w:styleId="MediumGrid1-Accent3">
    <w:name w:val="Medium Grid 1 Accent 3"/>
    <w:basedOn w:val="TableNormal"/>
    <w:uiPriority w:val="67"/>
    <w:semiHidden/>
    <w:unhideWhenUsed/>
    <w:tblPr>
      <w:tblBorders>
        <w:top w:val="single" w:sz="8"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single" w:sz="8" w:space="0" w:color="B9AA8F" w:themeColor="accent3" w:themeTint="BF"/>
        <w:insideV w:val="single" w:sz="8" w:space="0" w:color="B9AA8F" w:themeColor="accent3" w:themeTint="BF"/>
      </w:tblBorders>
    </w:tblPr>
    <w:tcPr>
      <w:shd w:val="clear" w:color="auto" w:fill="E8E2DA" w:themeFill="accent3" w:themeFillTint="3F"/>
    </w:tcPr>
    <w:tblStylePr w:type="firstRow">
      <w:rPr>
        <w:b/>
        <w:bCs/>
      </w:rPr>
    </w:tblStylePr>
    <w:tblStylePr w:type="lastRow">
      <w:rPr>
        <w:b/>
        <w:bCs/>
      </w:rPr>
      <w:tblPr/>
      <w:tcPr>
        <w:tcBorders>
          <w:top w:val="single" w:sz="18" w:space="0" w:color="B9AA8F" w:themeColor="accent3" w:themeTint="BF"/>
        </w:tcBorders>
      </w:tcPr>
    </w:tblStylePr>
    <w:tblStylePr w:type="firstCol">
      <w:rPr>
        <w:b/>
        <w:bCs/>
      </w:rPr>
    </w:tblStylePr>
    <w:tblStylePr w:type="lastCol">
      <w:rPr>
        <w:b/>
        <w:bCs/>
      </w:rPr>
    </w:tblStylePr>
    <w:tblStylePr w:type="band1Vert">
      <w:tblPr/>
      <w:tcPr>
        <w:shd w:val="clear" w:color="auto" w:fill="D0C6B4" w:themeFill="accent3" w:themeFillTint="7F"/>
      </w:tcPr>
    </w:tblStylePr>
    <w:tblStylePr w:type="band1Horz">
      <w:tblPr/>
      <w:tcPr>
        <w:shd w:val="clear" w:color="auto" w:fill="D0C6B4" w:themeFill="accent3" w:themeFillTint="7F"/>
      </w:tcPr>
    </w:tblStylePr>
  </w:style>
  <w:style w:type="table" w:styleId="MediumGrid1-Accent4">
    <w:name w:val="Medium Grid 1 Accent 4"/>
    <w:basedOn w:val="TableNormal"/>
    <w:uiPriority w:val="67"/>
    <w:semiHidden/>
    <w:unhideWhenUsed/>
    <w:tblPr>
      <w:tblBorders>
        <w:top w:val="single" w:sz="8"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single" w:sz="8" w:space="0" w:color="B58676" w:themeColor="accent4" w:themeTint="BF"/>
        <w:insideV w:val="single" w:sz="8" w:space="0" w:color="B58676" w:themeColor="accent4" w:themeTint="BF"/>
      </w:tblBorders>
    </w:tblPr>
    <w:tcPr>
      <w:shd w:val="clear" w:color="auto" w:fill="E6D7D2" w:themeFill="accent4" w:themeFillTint="3F"/>
    </w:tcPr>
    <w:tblStylePr w:type="firstRow">
      <w:rPr>
        <w:b/>
        <w:bCs/>
      </w:rPr>
    </w:tblStylePr>
    <w:tblStylePr w:type="lastRow">
      <w:rPr>
        <w:b/>
        <w:bCs/>
      </w:rPr>
      <w:tblPr/>
      <w:tcPr>
        <w:tcBorders>
          <w:top w:val="single" w:sz="18" w:space="0" w:color="B58676" w:themeColor="accent4" w:themeTint="BF"/>
        </w:tcBorders>
      </w:tcPr>
    </w:tblStylePr>
    <w:tblStylePr w:type="firstCol">
      <w:rPr>
        <w:b/>
        <w:bCs/>
      </w:rPr>
    </w:tblStylePr>
    <w:tblStylePr w:type="lastCol">
      <w:rPr>
        <w:b/>
        <w:bCs/>
      </w:rPr>
    </w:tblStylePr>
    <w:tblStylePr w:type="band1Vert">
      <w:tblPr/>
      <w:tcPr>
        <w:shd w:val="clear" w:color="auto" w:fill="CDAEA4" w:themeFill="accent4" w:themeFillTint="7F"/>
      </w:tcPr>
    </w:tblStylePr>
    <w:tblStylePr w:type="band1Horz">
      <w:tblPr/>
      <w:tcPr>
        <w:shd w:val="clear" w:color="auto" w:fill="CDAEA4" w:themeFill="accent4" w:themeFillTint="7F"/>
      </w:tcPr>
    </w:tblStylePr>
  </w:style>
  <w:style w:type="table" w:styleId="MediumGrid1-Accent5">
    <w:name w:val="Medium Grid 1 Accent 5"/>
    <w:basedOn w:val="TableNormal"/>
    <w:uiPriority w:val="67"/>
    <w:semiHidden/>
    <w:unhideWhenUsed/>
    <w:tblPr>
      <w:tblBorders>
        <w:top w:val="single" w:sz="8"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single" w:sz="8" w:space="0" w:color="ACA2A3" w:themeColor="accent5" w:themeTint="BF"/>
        <w:insideV w:val="single" w:sz="8" w:space="0" w:color="ACA2A3" w:themeColor="accent5" w:themeTint="BF"/>
      </w:tblBorders>
    </w:tblPr>
    <w:tcPr>
      <w:shd w:val="clear" w:color="auto" w:fill="E3E0E0" w:themeFill="accent5" w:themeFillTint="3F"/>
    </w:tcPr>
    <w:tblStylePr w:type="firstRow">
      <w:rPr>
        <w:b/>
        <w:bCs/>
      </w:rPr>
    </w:tblStylePr>
    <w:tblStylePr w:type="lastRow">
      <w:rPr>
        <w:b/>
        <w:bCs/>
      </w:rPr>
      <w:tblPr/>
      <w:tcPr>
        <w:tcBorders>
          <w:top w:val="single" w:sz="18" w:space="0" w:color="ACA2A3" w:themeColor="accent5" w:themeTint="BF"/>
        </w:tcBorders>
      </w:tcPr>
    </w:tblStylePr>
    <w:tblStylePr w:type="firstCol">
      <w:rPr>
        <w:b/>
        <w:bCs/>
      </w:rPr>
    </w:tblStylePr>
    <w:tblStylePr w:type="lastCol">
      <w:rPr>
        <w:b/>
        <w:bCs/>
      </w:rPr>
    </w:tblStylePr>
    <w:tblStylePr w:type="band1Vert">
      <w:tblPr/>
      <w:tcPr>
        <w:shd w:val="clear" w:color="auto" w:fill="C8C1C1" w:themeFill="accent5" w:themeFillTint="7F"/>
      </w:tcPr>
    </w:tblStylePr>
    <w:tblStylePr w:type="band1Horz">
      <w:tblPr/>
      <w:tcPr>
        <w:shd w:val="clear" w:color="auto" w:fill="C8C1C1" w:themeFill="accent5" w:themeFillTint="7F"/>
      </w:tcPr>
    </w:tblStylePr>
  </w:style>
  <w:style w:type="table" w:styleId="MediumGrid1-Accent6">
    <w:name w:val="Medium Grid 1 Accent 6"/>
    <w:basedOn w:val="TableNormal"/>
    <w:uiPriority w:val="67"/>
    <w:semiHidden/>
    <w:unhideWhenUsed/>
    <w:tblPr>
      <w:tblBorders>
        <w:top w:val="single" w:sz="8"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single" w:sz="8" w:space="0" w:color="A78181" w:themeColor="accent6" w:themeTint="BF"/>
        <w:insideV w:val="single" w:sz="8" w:space="0" w:color="A78181" w:themeColor="accent6" w:themeTint="BF"/>
      </w:tblBorders>
    </w:tblPr>
    <w:tcPr>
      <w:shd w:val="clear" w:color="auto" w:fill="E2D5D5" w:themeFill="accent6" w:themeFillTint="3F"/>
    </w:tcPr>
    <w:tblStylePr w:type="firstRow">
      <w:rPr>
        <w:b/>
        <w:bCs/>
      </w:rPr>
    </w:tblStylePr>
    <w:tblStylePr w:type="lastRow">
      <w:rPr>
        <w:b/>
        <w:bCs/>
      </w:rPr>
      <w:tblPr/>
      <w:tcPr>
        <w:tcBorders>
          <w:top w:val="single" w:sz="18" w:space="0" w:color="A78181" w:themeColor="accent6" w:themeTint="BF"/>
        </w:tcBorders>
      </w:tcPr>
    </w:tblStylePr>
    <w:tblStylePr w:type="firstCol">
      <w:rPr>
        <w:b/>
        <w:bCs/>
      </w:rPr>
    </w:tblStylePr>
    <w:tblStylePr w:type="lastCol">
      <w:rPr>
        <w:b/>
        <w:bCs/>
      </w:rPr>
    </w:tblStylePr>
    <w:tblStylePr w:type="band1Vert">
      <w:tblPr/>
      <w:tcPr>
        <w:shd w:val="clear" w:color="auto" w:fill="C4ABAB" w:themeFill="accent6" w:themeFillTint="7F"/>
      </w:tcPr>
    </w:tblStylePr>
    <w:tblStylePr w:type="band1Horz">
      <w:tblPr/>
      <w:tcPr>
        <w:shd w:val="clear" w:color="auto" w:fill="C4ABAB" w:themeFill="accent6" w:themeFillTint="7F"/>
      </w:tcPr>
    </w:tblStylePr>
  </w:style>
  <w:style w:type="table" w:styleId="MediumGrid2">
    <w:name w:val="Medium Grid 2"/>
    <w:basedOn w:val="TableNormal"/>
    <w:uiPriority w:val="68"/>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auto"/>
          <w:insideV w:val="single" w:sz="6" w:space="0" w:color="auto"/>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Pr>
      <w:rFonts w:asciiTheme="majorHAnsi" w:eastAsiaTheme="majorEastAsia" w:hAnsiTheme="majorHAnsi" w:cstheme="majorBidi"/>
      <w:color w:val="000000" w:themeColor="text1"/>
    </w:rPr>
    <w:tblPr>
      <w:tblBorders>
        <w:top w:val="single" w:sz="8" w:space="0" w:color="D34817" w:themeColor="accent1"/>
        <w:left w:val="single" w:sz="8" w:space="0" w:color="D34817" w:themeColor="accent1"/>
        <w:bottom w:val="single" w:sz="8" w:space="0" w:color="D34817" w:themeColor="accent1"/>
        <w:right w:val="single" w:sz="8" w:space="0" w:color="D34817" w:themeColor="accent1"/>
        <w:insideH w:val="single" w:sz="8" w:space="0" w:color="D34817" w:themeColor="accent1"/>
        <w:insideV w:val="single" w:sz="8" w:space="0" w:color="D34817" w:themeColor="accent1"/>
      </w:tblBorders>
    </w:tblPr>
    <w:tcPr>
      <w:shd w:val="clear" w:color="auto" w:fill="F8CFC1" w:themeFill="accent1" w:themeFillTint="3F"/>
    </w:tcPr>
    <w:tblStylePr w:type="firstRow">
      <w:rPr>
        <w:b/>
        <w:bCs/>
        <w:color w:val="000000" w:themeColor="text1"/>
      </w:rPr>
      <w:tblPr/>
      <w:tcPr>
        <w:shd w:val="clear" w:color="auto" w:fill="FCECE6"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9D8CD" w:themeFill="accent1" w:themeFillTint="33"/>
      </w:tcPr>
    </w:tblStylePr>
    <w:tblStylePr w:type="band1Vert">
      <w:tblPr/>
      <w:tcPr>
        <w:shd w:val="clear" w:color="auto" w:fill="F19F82" w:themeFill="accent1" w:themeFillTint="7F"/>
      </w:tcPr>
    </w:tblStylePr>
    <w:tblStylePr w:type="band1Horz">
      <w:tblPr/>
      <w:tcPr>
        <w:tcBorders>
          <w:insideH w:val="single" w:sz="6" w:space="0" w:color="auto"/>
          <w:insideV w:val="single" w:sz="6" w:space="0" w:color="auto"/>
        </w:tcBorders>
        <w:shd w:val="clear" w:color="auto" w:fill="F19F82"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Pr>
      <w:rFonts w:asciiTheme="majorHAnsi" w:eastAsiaTheme="majorEastAsia" w:hAnsiTheme="majorHAnsi" w:cstheme="majorBidi"/>
      <w:color w:val="000000" w:themeColor="text1"/>
    </w:rPr>
    <w:tblPr>
      <w:tblBorders>
        <w:top w:val="single" w:sz="8" w:space="0" w:color="9B2D1F" w:themeColor="accent2"/>
        <w:left w:val="single" w:sz="8" w:space="0" w:color="9B2D1F" w:themeColor="accent2"/>
        <w:bottom w:val="single" w:sz="8" w:space="0" w:color="9B2D1F" w:themeColor="accent2"/>
        <w:right w:val="single" w:sz="8" w:space="0" w:color="9B2D1F" w:themeColor="accent2"/>
        <w:insideH w:val="single" w:sz="8" w:space="0" w:color="9B2D1F" w:themeColor="accent2"/>
        <w:insideV w:val="single" w:sz="8" w:space="0" w:color="9B2D1F" w:themeColor="accent2"/>
      </w:tblBorders>
    </w:tblPr>
    <w:tcPr>
      <w:shd w:val="clear" w:color="auto" w:fill="F1C1BC" w:themeFill="accent2" w:themeFillTint="3F"/>
    </w:tcPr>
    <w:tblStylePr w:type="firstRow">
      <w:rPr>
        <w:b/>
        <w:bCs/>
        <w:color w:val="000000" w:themeColor="text1"/>
      </w:rPr>
      <w:tblPr/>
      <w:tcPr>
        <w:shd w:val="clear" w:color="auto" w:fill="F9E6E4"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4CDC8" w:themeFill="accent2" w:themeFillTint="33"/>
      </w:tcPr>
    </w:tblStylePr>
    <w:tblStylePr w:type="band1Vert">
      <w:tblPr/>
      <w:tcPr>
        <w:shd w:val="clear" w:color="auto" w:fill="E48478" w:themeFill="accent2" w:themeFillTint="7F"/>
      </w:tcPr>
    </w:tblStylePr>
    <w:tblStylePr w:type="band1Horz">
      <w:tblPr/>
      <w:tcPr>
        <w:tcBorders>
          <w:insideH w:val="single" w:sz="6" w:space="0" w:color="auto"/>
          <w:insideV w:val="single" w:sz="6" w:space="0" w:color="auto"/>
        </w:tcBorders>
        <w:shd w:val="clear" w:color="auto" w:fill="E4847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Pr>
      <w:rFonts w:asciiTheme="majorHAnsi" w:eastAsiaTheme="majorEastAsia" w:hAnsiTheme="majorHAnsi" w:cstheme="majorBidi"/>
      <w:color w:val="000000" w:themeColor="text1"/>
    </w:rPr>
    <w:tblPr>
      <w:tblBorders>
        <w:top w:val="single" w:sz="8" w:space="0" w:color="A28E6A" w:themeColor="accent3"/>
        <w:left w:val="single" w:sz="8" w:space="0" w:color="A28E6A" w:themeColor="accent3"/>
        <w:bottom w:val="single" w:sz="8" w:space="0" w:color="A28E6A" w:themeColor="accent3"/>
        <w:right w:val="single" w:sz="8" w:space="0" w:color="A28E6A" w:themeColor="accent3"/>
        <w:insideH w:val="single" w:sz="8" w:space="0" w:color="A28E6A" w:themeColor="accent3"/>
        <w:insideV w:val="single" w:sz="8" w:space="0" w:color="A28E6A" w:themeColor="accent3"/>
      </w:tblBorders>
    </w:tblPr>
    <w:tcPr>
      <w:shd w:val="clear" w:color="auto" w:fill="E8E2DA" w:themeFill="accent3" w:themeFillTint="3F"/>
    </w:tcPr>
    <w:tblStylePr w:type="firstRow">
      <w:rPr>
        <w:b/>
        <w:bCs/>
        <w:color w:val="000000" w:themeColor="text1"/>
      </w:rPr>
      <w:tblPr/>
      <w:tcPr>
        <w:shd w:val="clear" w:color="auto" w:fill="F5F3F0"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CE8E1" w:themeFill="accent3" w:themeFillTint="33"/>
      </w:tcPr>
    </w:tblStylePr>
    <w:tblStylePr w:type="band1Vert">
      <w:tblPr/>
      <w:tcPr>
        <w:shd w:val="clear" w:color="auto" w:fill="D0C6B4" w:themeFill="accent3" w:themeFillTint="7F"/>
      </w:tcPr>
    </w:tblStylePr>
    <w:tblStylePr w:type="band1Horz">
      <w:tblPr/>
      <w:tcPr>
        <w:tcBorders>
          <w:insideH w:val="single" w:sz="6" w:space="0" w:color="auto"/>
          <w:insideV w:val="single" w:sz="6" w:space="0" w:color="auto"/>
        </w:tcBorders>
        <w:shd w:val="clear" w:color="auto" w:fill="D0C6B4"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Pr>
      <w:rFonts w:asciiTheme="majorHAnsi" w:eastAsiaTheme="majorEastAsia" w:hAnsiTheme="majorHAnsi" w:cstheme="majorBidi"/>
      <w:color w:val="000000" w:themeColor="text1"/>
    </w:rPr>
    <w:tblPr>
      <w:tblBorders>
        <w:top w:val="single" w:sz="8" w:space="0" w:color="956251" w:themeColor="accent4"/>
        <w:left w:val="single" w:sz="8" w:space="0" w:color="956251" w:themeColor="accent4"/>
        <w:bottom w:val="single" w:sz="8" w:space="0" w:color="956251" w:themeColor="accent4"/>
        <w:right w:val="single" w:sz="8" w:space="0" w:color="956251" w:themeColor="accent4"/>
        <w:insideH w:val="single" w:sz="8" w:space="0" w:color="956251" w:themeColor="accent4"/>
        <w:insideV w:val="single" w:sz="8" w:space="0" w:color="956251" w:themeColor="accent4"/>
      </w:tblBorders>
    </w:tblPr>
    <w:tcPr>
      <w:shd w:val="clear" w:color="auto" w:fill="E6D7D2" w:themeFill="accent4" w:themeFillTint="3F"/>
    </w:tcPr>
    <w:tblStylePr w:type="firstRow">
      <w:rPr>
        <w:b/>
        <w:bCs/>
        <w:color w:val="000000" w:themeColor="text1"/>
      </w:rPr>
      <w:tblPr/>
      <w:tcPr>
        <w:shd w:val="clear" w:color="auto" w:fill="F5EFED"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BDEDA" w:themeFill="accent4" w:themeFillTint="33"/>
      </w:tcPr>
    </w:tblStylePr>
    <w:tblStylePr w:type="band1Vert">
      <w:tblPr/>
      <w:tcPr>
        <w:shd w:val="clear" w:color="auto" w:fill="CDAEA4" w:themeFill="accent4" w:themeFillTint="7F"/>
      </w:tcPr>
    </w:tblStylePr>
    <w:tblStylePr w:type="band1Horz">
      <w:tblPr/>
      <w:tcPr>
        <w:tcBorders>
          <w:insideH w:val="single" w:sz="6" w:space="0" w:color="auto"/>
          <w:insideV w:val="single" w:sz="6" w:space="0" w:color="auto"/>
        </w:tcBorders>
        <w:shd w:val="clear" w:color="auto" w:fill="CDAEA4"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Pr>
      <w:rFonts w:asciiTheme="majorHAnsi" w:eastAsiaTheme="majorEastAsia" w:hAnsiTheme="majorHAnsi" w:cstheme="majorBidi"/>
      <w:color w:val="000000" w:themeColor="text1"/>
    </w:rPr>
    <w:tblPr>
      <w:tblBorders>
        <w:top w:val="single" w:sz="8" w:space="0" w:color="918485" w:themeColor="accent5"/>
        <w:left w:val="single" w:sz="8" w:space="0" w:color="918485" w:themeColor="accent5"/>
        <w:bottom w:val="single" w:sz="8" w:space="0" w:color="918485" w:themeColor="accent5"/>
        <w:right w:val="single" w:sz="8" w:space="0" w:color="918485" w:themeColor="accent5"/>
        <w:insideH w:val="single" w:sz="8" w:space="0" w:color="918485" w:themeColor="accent5"/>
        <w:insideV w:val="single" w:sz="8" w:space="0" w:color="918485" w:themeColor="accent5"/>
      </w:tblBorders>
    </w:tblPr>
    <w:tcPr>
      <w:shd w:val="clear" w:color="auto" w:fill="E3E0E0" w:themeFill="accent5" w:themeFillTint="3F"/>
    </w:tcPr>
    <w:tblStylePr w:type="firstRow">
      <w:rPr>
        <w:b/>
        <w:bCs/>
        <w:color w:val="000000" w:themeColor="text1"/>
      </w:rPr>
      <w:tblPr/>
      <w:tcPr>
        <w:shd w:val="clear" w:color="auto" w:fill="F4F2F2"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9E6E6" w:themeFill="accent5" w:themeFillTint="33"/>
      </w:tcPr>
    </w:tblStylePr>
    <w:tblStylePr w:type="band1Vert">
      <w:tblPr/>
      <w:tcPr>
        <w:shd w:val="clear" w:color="auto" w:fill="C8C1C1" w:themeFill="accent5" w:themeFillTint="7F"/>
      </w:tcPr>
    </w:tblStylePr>
    <w:tblStylePr w:type="band1Horz">
      <w:tblPr/>
      <w:tcPr>
        <w:tcBorders>
          <w:insideH w:val="single" w:sz="6" w:space="0" w:color="auto"/>
          <w:insideV w:val="single" w:sz="6" w:space="0" w:color="auto"/>
        </w:tcBorders>
        <w:shd w:val="clear" w:color="auto" w:fill="C8C1C1"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Pr>
      <w:rFonts w:asciiTheme="majorHAnsi" w:eastAsiaTheme="majorEastAsia" w:hAnsiTheme="majorHAnsi" w:cstheme="majorBidi"/>
      <w:color w:val="000000" w:themeColor="text1"/>
    </w:rPr>
    <w:tblPr>
      <w:tblBorders>
        <w:top w:val="single" w:sz="8" w:space="0" w:color="855D5D" w:themeColor="accent6"/>
        <w:left w:val="single" w:sz="8" w:space="0" w:color="855D5D" w:themeColor="accent6"/>
        <w:bottom w:val="single" w:sz="8" w:space="0" w:color="855D5D" w:themeColor="accent6"/>
        <w:right w:val="single" w:sz="8" w:space="0" w:color="855D5D" w:themeColor="accent6"/>
        <w:insideH w:val="single" w:sz="8" w:space="0" w:color="855D5D" w:themeColor="accent6"/>
        <w:insideV w:val="single" w:sz="8" w:space="0" w:color="855D5D" w:themeColor="accent6"/>
      </w:tblBorders>
    </w:tblPr>
    <w:tcPr>
      <w:shd w:val="clear" w:color="auto" w:fill="E2D5D5" w:themeFill="accent6" w:themeFillTint="3F"/>
    </w:tcPr>
    <w:tblStylePr w:type="firstRow">
      <w:rPr>
        <w:b/>
        <w:bCs/>
        <w:color w:val="000000" w:themeColor="text1"/>
      </w:rPr>
      <w:tblPr/>
      <w:tcPr>
        <w:shd w:val="clear" w:color="auto" w:fill="F3EEEE"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7DDDD" w:themeFill="accent6" w:themeFillTint="33"/>
      </w:tcPr>
    </w:tblStylePr>
    <w:tblStylePr w:type="band1Vert">
      <w:tblPr/>
      <w:tcPr>
        <w:shd w:val="clear" w:color="auto" w:fill="C4ABAB" w:themeFill="accent6" w:themeFillTint="7F"/>
      </w:tcPr>
    </w:tblStylePr>
    <w:tblStylePr w:type="band1Horz">
      <w:tblPr/>
      <w:tcPr>
        <w:tcBorders>
          <w:insideH w:val="single" w:sz="6" w:space="0" w:color="auto"/>
          <w:insideV w:val="single" w:sz="6" w:space="0" w:color="auto"/>
        </w:tcBorders>
        <w:shd w:val="clear" w:color="auto" w:fill="C4ABAB"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08080" w:themeFill="text1" w:themeFillTint="7F"/>
      </w:tcPr>
    </w:tblStylePr>
  </w:style>
  <w:style w:type="table" w:styleId="MediumGrid3-Accent1">
    <w:name w:val="Medium Grid 3 Accent 1"/>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8CFC1"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D34817"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D34817"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D34817"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D34817"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19F82"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F19F82" w:themeFill="accent1" w:themeFillTint="7F"/>
      </w:tcPr>
    </w:tblStylePr>
  </w:style>
  <w:style w:type="table" w:styleId="MediumGrid3-Accent2">
    <w:name w:val="Medium Grid 3 Accent 2"/>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1C1BC"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9B2D1F"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9B2D1F"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2D1F"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2D1F"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E4847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E48478" w:themeFill="accent2" w:themeFillTint="7F"/>
      </w:tcPr>
    </w:tblStylePr>
  </w:style>
  <w:style w:type="table" w:styleId="MediumGrid3-Accent3">
    <w:name w:val="Medium Grid 3 Accent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2DA"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A28E6A"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A28E6A"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28E6A"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28E6A"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0C6B4"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D0C6B4" w:themeFill="accent3" w:themeFillTint="7F"/>
      </w:tcPr>
    </w:tblStylePr>
  </w:style>
  <w:style w:type="table" w:styleId="MediumGrid3-Accent4">
    <w:name w:val="Medium Grid 3 Accent 4"/>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D7D2"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956251"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956251"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56251"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56251"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AEA4"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DAEA4" w:themeFill="accent4" w:themeFillTint="7F"/>
      </w:tcPr>
    </w:tblStylePr>
  </w:style>
  <w:style w:type="table" w:styleId="MediumGrid3-Accent5">
    <w:name w:val="Medium Grid 3 Accent 5"/>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3E0E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91848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91848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1848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1848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8C1C1"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8C1C1" w:themeFill="accent5" w:themeFillTint="7F"/>
      </w:tcPr>
    </w:tblStylePr>
  </w:style>
  <w:style w:type="table" w:styleId="MediumGrid3-Accent6">
    <w:name w:val="Medium Grid 3 Accent 6"/>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2D5D5"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55D5D"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55D5D"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55D5D"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55D5D"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4ABAB"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4ABAB" w:themeFill="accent6" w:themeFillTint="7F"/>
      </w:tcPr>
    </w:tblStylePr>
  </w:style>
  <w:style w:type="table" w:styleId="DarkList">
    <w:name w:val="Dark List"/>
    <w:basedOn w:val="TableNormal"/>
    <w:uiPriority w:val="70"/>
    <w:semiHidden/>
    <w:unhideWhenUsed/>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Pr>
      <w:color w:val="FFFFFF" w:themeColor="background1"/>
    </w:rPr>
    <w:tblPr>
      <w:tblStyleRowBandSize w:val="1"/>
      <w:tblStyleColBandSize w:val="1"/>
    </w:tblPr>
    <w:tcPr>
      <w:shd w:val="clear" w:color="auto" w:fill="D34817"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8230B"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9D351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9D3511" w:themeFill="accent1" w:themeFillShade="BF"/>
      </w:tcPr>
    </w:tblStylePr>
    <w:tblStylePr w:type="band1Vert">
      <w:tblPr/>
      <w:tcPr>
        <w:tcBorders>
          <w:top w:val="nil"/>
          <w:left w:val="nil"/>
          <w:bottom w:val="nil"/>
          <w:right w:val="nil"/>
          <w:insideH w:val="nil"/>
          <w:insideV w:val="nil"/>
        </w:tcBorders>
        <w:shd w:val="clear" w:color="auto" w:fill="9D3511" w:themeFill="accent1" w:themeFillShade="BF"/>
      </w:tcPr>
    </w:tblStylePr>
    <w:tblStylePr w:type="band1Horz">
      <w:tblPr/>
      <w:tcPr>
        <w:tcBorders>
          <w:top w:val="nil"/>
          <w:left w:val="nil"/>
          <w:bottom w:val="nil"/>
          <w:right w:val="nil"/>
          <w:insideH w:val="nil"/>
          <w:insideV w:val="nil"/>
        </w:tcBorders>
        <w:shd w:val="clear" w:color="auto" w:fill="9D3511" w:themeFill="accent1" w:themeFillShade="BF"/>
      </w:tcPr>
    </w:tblStylePr>
  </w:style>
  <w:style w:type="table" w:styleId="DarkList-Accent2">
    <w:name w:val="Dark List Accent 2"/>
    <w:basedOn w:val="TableNormal"/>
    <w:uiPriority w:val="70"/>
    <w:semiHidden/>
    <w:unhideWhenUsed/>
    <w:rPr>
      <w:color w:val="FFFFFF" w:themeColor="background1"/>
    </w:rPr>
    <w:tblPr>
      <w:tblStyleRowBandSize w:val="1"/>
      <w:tblStyleColBandSize w:val="1"/>
    </w:tblPr>
    <w:tcPr>
      <w:shd w:val="clear" w:color="auto" w:fill="9B2D1F"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C160F"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732117"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732117" w:themeFill="accent2" w:themeFillShade="BF"/>
      </w:tcPr>
    </w:tblStylePr>
    <w:tblStylePr w:type="band1Vert">
      <w:tblPr/>
      <w:tcPr>
        <w:tcBorders>
          <w:top w:val="nil"/>
          <w:left w:val="nil"/>
          <w:bottom w:val="nil"/>
          <w:right w:val="nil"/>
          <w:insideH w:val="nil"/>
          <w:insideV w:val="nil"/>
        </w:tcBorders>
        <w:shd w:val="clear" w:color="auto" w:fill="732117" w:themeFill="accent2" w:themeFillShade="BF"/>
      </w:tcPr>
    </w:tblStylePr>
    <w:tblStylePr w:type="band1Horz">
      <w:tblPr/>
      <w:tcPr>
        <w:tcBorders>
          <w:top w:val="nil"/>
          <w:left w:val="nil"/>
          <w:bottom w:val="nil"/>
          <w:right w:val="nil"/>
          <w:insideH w:val="nil"/>
          <w:insideV w:val="nil"/>
        </w:tcBorders>
        <w:shd w:val="clear" w:color="auto" w:fill="732117" w:themeFill="accent2" w:themeFillShade="BF"/>
      </w:tcPr>
    </w:tblStylePr>
  </w:style>
  <w:style w:type="table" w:styleId="DarkList-Accent3">
    <w:name w:val="Dark List Accent 3"/>
    <w:basedOn w:val="TableNormal"/>
    <w:uiPriority w:val="70"/>
    <w:semiHidden/>
    <w:unhideWhenUsed/>
    <w:rPr>
      <w:color w:val="FFFFFF" w:themeColor="background1"/>
    </w:rPr>
    <w:tblPr>
      <w:tblStyleRowBandSize w:val="1"/>
      <w:tblStyleColBandSize w:val="1"/>
    </w:tblPr>
    <w:tcPr>
      <w:shd w:val="clear" w:color="auto" w:fill="A28E6A"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4633"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6A4D"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6A4D" w:themeFill="accent3" w:themeFillShade="BF"/>
      </w:tcPr>
    </w:tblStylePr>
    <w:tblStylePr w:type="band1Vert">
      <w:tblPr/>
      <w:tcPr>
        <w:tcBorders>
          <w:top w:val="nil"/>
          <w:left w:val="nil"/>
          <w:bottom w:val="nil"/>
          <w:right w:val="nil"/>
          <w:insideH w:val="nil"/>
          <w:insideV w:val="nil"/>
        </w:tcBorders>
        <w:shd w:val="clear" w:color="auto" w:fill="7B6A4D" w:themeFill="accent3" w:themeFillShade="BF"/>
      </w:tcPr>
    </w:tblStylePr>
    <w:tblStylePr w:type="band1Horz">
      <w:tblPr/>
      <w:tcPr>
        <w:tcBorders>
          <w:top w:val="nil"/>
          <w:left w:val="nil"/>
          <w:bottom w:val="nil"/>
          <w:right w:val="nil"/>
          <w:insideH w:val="nil"/>
          <w:insideV w:val="nil"/>
        </w:tcBorders>
        <w:shd w:val="clear" w:color="auto" w:fill="7B6A4D" w:themeFill="accent3" w:themeFillShade="BF"/>
      </w:tcPr>
    </w:tblStylePr>
  </w:style>
  <w:style w:type="table" w:styleId="DarkList-Accent4">
    <w:name w:val="Dark List Accent 4"/>
    <w:basedOn w:val="TableNormal"/>
    <w:uiPriority w:val="70"/>
    <w:semiHidden/>
    <w:unhideWhenUsed/>
    <w:rPr>
      <w:color w:val="FFFFFF" w:themeColor="background1"/>
    </w:rPr>
    <w:tblPr>
      <w:tblStyleRowBandSize w:val="1"/>
      <w:tblStyleColBandSize w:val="1"/>
    </w:tblPr>
    <w:tcPr>
      <w:shd w:val="clear" w:color="auto" w:fill="956251"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A3028"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6F493C"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6F493C" w:themeFill="accent4" w:themeFillShade="BF"/>
      </w:tcPr>
    </w:tblStylePr>
    <w:tblStylePr w:type="band1Vert">
      <w:tblPr/>
      <w:tcPr>
        <w:tcBorders>
          <w:top w:val="nil"/>
          <w:left w:val="nil"/>
          <w:bottom w:val="nil"/>
          <w:right w:val="nil"/>
          <w:insideH w:val="nil"/>
          <w:insideV w:val="nil"/>
        </w:tcBorders>
        <w:shd w:val="clear" w:color="auto" w:fill="6F493C" w:themeFill="accent4" w:themeFillShade="BF"/>
      </w:tcPr>
    </w:tblStylePr>
    <w:tblStylePr w:type="band1Horz">
      <w:tblPr/>
      <w:tcPr>
        <w:tcBorders>
          <w:top w:val="nil"/>
          <w:left w:val="nil"/>
          <w:bottom w:val="nil"/>
          <w:right w:val="nil"/>
          <w:insideH w:val="nil"/>
          <w:insideV w:val="nil"/>
        </w:tcBorders>
        <w:shd w:val="clear" w:color="auto" w:fill="6F493C" w:themeFill="accent4" w:themeFillShade="BF"/>
      </w:tcPr>
    </w:tblStylePr>
  </w:style>
  <w:style w:type="table" w:styleId="DarkList-Accent5">
    <w:name w:val="Dark List Accent 5"/>
    <w:basedOn w:val="TableNormal"/>
    <w:uiPriority w:val="70"/>
    <w:semiHidden/>
    <w:unhideWhenUsed/>
    <w:rPr>
      <w:color w:val="FFFFFF" w:themeColor="background1"/>
    </w:rPr>
    <w:tblPr>
      <w:tblStyleRowBandSize w:val="1"/>
      <w:tblStyleColBandSize w:val="1"/>
    </w:tblPr>
    <w:tcPr>
      <w:shd w:val="clear" w:color="auto" w:fill="91848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84141"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6D6262"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6D6262" w:themeFill="accent5" w:themeFillShade="BF"/>
      </w:tcPr>
    </w:tblStylePr>
    <w:tblStylePr w:type="band1Vert">
      <w:tblPr/>
      <w:tcPr>
        <w:tcBorders>
          <w:top w:val="nil"/>
          <w:left w:val="nil"/>
          <w:bottom w:val="nil"/>
          <w:right w:val="nil"/>
          <w:insideH w:val="nil"/>
          <w:insideV w:val="nil"/>
        </w:tcBorders>
        <w:shd w:val="clear" w:color="auto" w:fill="6D6262" w:themeFill="accent5" w:themeFillShade="BF"/>
      </w:tcPr>
    </w:tblStylePr>
    <w:tblStylePr w:type="band1Horz">
      <w:tblPr/>
      <w:tcPr>
        <w:tcBorders>
          <w:top w:val="nil"/>
          <w:left w:val="nil"/>
          <w:bottom w:val="nil"/>
          <w:right w:val="nil"/>
          <w:insideH w:val="nil"/>
          <w:insideV w:val="nil"/>
        </w:tcBorders>
        <w:shd w:val="clear" w:color="auto" w:fill="6D6262" w:themeFill="accent5" w:themeFillShade="BF"/>
      </w:tcPr>
    </w:tblStylePr>
  </w:style>
  <w:style w:type="table" w:styleId="DarkList-Accent6">
    <w:name w:val="Dark List Accent 6"/>
    <w:basedOn w:val="TableNormal"/>
    <w:uiPriority w:val="70"/>
    <w:rPr>
      <w:color w:val="FFFFFF" w:themeColor="background1"/>
    </w:rPr>
    <w:tblPr>
      <w:tblStyleRowBandSize w:val="1"/>
      <w:tblStyleColBandSize w:val="1"/>
    </w:tblPr>
    <w:tcPr>
      <w:shd w:val="clear" w:color="auto" w:fill="855D5D"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22E2E"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63454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634545" w:themeFill="accent6" w:themeFillShade="BF"/>
      </w:tcPr>
    </w:tblStylePr>
    <w:tblStylePr w:type="band1Vert">
      <w:tblPr/>
      <w:tcPr>
        <w:tcBorders>
          <w:top w:val="nil"/>
          <w:left w:val="nil"/>
          <w:bottom w:val="nil"/>
          <w:right w:val="nil"/>
          <w:insideH w:val="nil"/>
          <w:insideV w:val="nil"/>
        </w:tcBorders>
        <w:shd w:val="clear" w:color="auto" w:fill="634545" w:themeFill="accent6" w:themeFillShade="BF"/>
      </w:tcPr>
    </w:tblStylePr>
    <w:tblStylePr w:type="band1Horz">
      <w:tblPr/>
      <w:tcPr>
        <w:tcBorders>
          <w:top w:val="nil"/>
          <w:left w:val="nil"/>
          <w:bottom w:val="nil"/>
          <w:right w:val="nil"/>
          <w:insideH w:val="nil"/>
          <w:insideV w:val="nil"/>
        </w:tcBorders>
        <w:shd w:val="clear" w:color="auto" w:fill="634545" w:themeFill="accent6" w:themeFillShade="BF"/>
      </w:tcPr>
    </w:tblStylePr>
  </w:style>
  <w:style w:type="table" w:styleId="ColorfulShading">
    <w:name w:val="Colorful Shading"/>
    <w:basedOn w:val="TableNormal"/>
    <w:uiPriority w:val="71"/>
    <w:semiHidden/>
    <w:unhideWhenUsed/>
    <w:qFormat/>
    <w:rPr>
      <w:color w:val="000000" w:themeColor="text1"/>
    </w:rPr>
    <w:tblPr>
      <w:tblBorders>
        <w:top w:val="single" w:sz="24" w:space="0" w:color="9B2D1F"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qFormat/>
    <w:rPr>
      <w:color w:val="000000" w:themeColor="text1"/>
    </w:rPr>
    <w:tblPr>
      <w:tblBorders>
        <w:top w:val="single" w:sz="24" w:space="0" w:color="9B2D1F" w:themeColor="accent2"/>
        <w:left w:val="single" w:sz="4" w:space="0" w:color="D34817" w:themeColor="accent1"/>
        <w:bottom w:val="single" w:sz="4" w:space="0" w:color="D34817" w:themeColor="accent1"/>
        <w:right w:val="single" w:sz="4" w:space="0" w:color="D34817" w:themeColor="accent1"/>
        <w:insideH w:val="single" w:sz="4" w:space="0" w:color="FFFFFF" w:themeColor="background1"/>
        <w:insideV w:val="single" w:sz="4" w:space="0" w:color="FFFFFF" w:themeColor="background1"/>
      </w:tblBorders>
    </w:tblPr>
    <w:tcPr>
      <w:shd w:val="clear" w:color="auto" w:fill="FCECE6" w:themeFill="accent1" w:themeFillTint="19"/>
    </w:tcPr>
    <w:tblStylePr w:type="firstRow">
      <w:rPr>
        <w:b/>
        <w:bCs/>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E2A0D" w:themeFill="accen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7E2A0D"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7E2A0D" w:themeFill="accent1" w:themeFillShade="99"/>
      </w:tcPr>
    </w:tblStylePr>
    <w:tblStylePr w:type="band1Vert">
      <w:tblPr/>
      <w:tcPr>
        <w:shd w:val="clear" w:color="auto" w:fill="F4B29B" w:themeFill="accent1" w:themeFillTint="66"/>
      </w:tcPr>
    </w:tblStylePr>
    <w:tblStylePr w:type="band1Horz">
      <w:tblPr/>
      <w:tcPr>
        <w:shd w:val="clear" w:color="auto" w:fill="F19F82"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Pr>
      <w:color w:val="000000" w:themeColor="text1"/>
    </w:rPr>
    <w:tblPr>
      <w:tblBorders>
        <w:top w:val="single" w:sz="24" w:space="0" w:color="9B2D1F" w:themeColor="accent2"/>
        <w:left w:val="single" w:sz="4" w:space="0" w:color="9B2D1F" w:themeColor="accent2"/>
        <w:bottom w:val="single" w:sz="4" w:space="0" w:color="9B2D1F" w:themeColor="accent2"/>
        <w:right w:val="single" w:sz="4" w:space="0" w:color="9B2D1F" w:themeColor="accent2"/>
        <w:insideH w:val="single" w:sz="4" w:space="0" w:color="FFFFFF" w:themeColor="background1"/>
        <w:insideV w:val="single" w:sz="4" w:space="0" w:color="FFFFFF" w:themeColor="background1"/>
      </w:tblBorders>
    </w:tblPr>
    <w:tcPr>
      <w:shd w:val="clear" w:color="auto" w:fill="F9E6E4" w:themeFill="accent2" w:themeFillTint="19"/>
    </w:tcPr>
    <w:tblStylePr w:type="firstRow">
      <w:rPr>
        <w:b/>
        <w:bCs/>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C1A12" w:themeFill="accent2"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5C1A12"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5C1A12" w:themeFill="accent2" w:themeFillShade="99"/>
      </w:tcPr>
    </w:tblStylePr>
    <w:tblStylePr w:type="band1Vert">
      <w:tblPr/>
      <w:tcPr>
        <w:shd w:val="clear" w:color="auto" w:fill="E99C92" w:themeFill="accent2" w:themeFillTint="66"/>
      </w:tcPr>
    </w:tblStylePr>
    <w:tblStylePr w:type="band1Horz">
      <w:tblPr/>
      <w:tcPr>
        <w:shd w:val="clear" w:color="auto" w:fill="E4847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Pr>
      <w:color w:val="000000" w:themeColor="text1"/>
    </w:rPr>
    <w:tblPr>
      <w:tblBorders>
        <w:top w:val="single" w:sz="24" w:space="0" w:color="956251" w:themeColor="accent4"/>
        <w:left w:val="single" w:sz="4" w:space="0" w:color="A28E6A" w:themeColor="accent3"/>
        <w:bottom w:val="single" w:sz="4" w:space="0" w:color="A28E6A" w:themeColor="accent3"/>
        <w:right w:val="single" w:sz="4" w:space="0" w:color="A28E6A" w:themeColor="accent3"/>
        <w:insideH w:val="single" w:sz="4" w:space="0" w:color="FFFFFF" w:themeColor="background1"/>
        <w:insideV w:val="single" w:sz="4" w:space="0" w:color="FFFFFF" w:themeColor="background1"/>
      </w:tblBorders>
    </w:tblPr>
    <w:tcPr>
      <w:shd w:val="clear" w:color="auto" w:fill="F5F3F0" w:themeFill="accent3" w:themeFillTint="19"/>
    </w:tcPr>
    <w:tblStylePr w:type="firstRow">
      <w:rPr>
        <w:b/>
        <w:bCs/>
      </w:rPr>
      <w:tblPr/>
      <w:tcPr>
        <w:tcBorders>
          <w:top w:val="nil"/>
          <w:left w:val="nil"/>
          <w:bottom w:val="single" w:sz="24" w:space="0" w:color="956251"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2553D" w:themeFill="accent3"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62553D"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2553D" w:themeFill="accent3" w:themeFillShade="99"/>
      </w:tcPr>
    </w:tblStylePr>
    <w:tblStylePr w:type="band1Vert">
      <w:tblPr/>
      <w:tcPr>
        <w:shd w:val="clear" w:color="auto" w:fill="D9D1C3" w:themeFill="accent3" w:themeFillTint="66"/>
      </w:tcPr>
    </w:tblStylePr>
    <w:tblStylePr w:type="band1Horz">
      <w:tblPr/>
      <w:tcPr>
        <w:shd w:val="clear" w:color="auto" w:fill="D0C6B4" w:themeFill="accent3" w:themeFillTint="7F"/>
      </w:tcPr>
    </w:tblStylePr>
  </w:style>
  <w:style w:type="table" w:styleId="ColorfulShading-Accent4">
    <w:name w:val="Colorful Shading Accent 4"/>
    <w:basedOn w:val="TableNormal"/>
    <w:uiPriority w:val="71"/>
    <w:semiHidden/>
    <w:unhideWhenUsed/>
    <w:rPr>
      <w:color w:val="000000" w:themeColor="text1"/>
    </w:rPr>
    <w:tblPr>
      <w:tblBorders>
        <w:top w:val="single" w:sz="24" w:space="0" w:color="A28E6A" w:themeColor="accent3"/>
        <w:left w:val="single" w:sz="4" w:space="0" w:color="956251" w:themeColor="accent4"/>
        <w:bottom w:val="single" w:sz="4" w:space="0" w:color="956251" w:themeColor="accent4"/>
        <w:right w:val="single" w:sz="4" w:space="0" w:color="956251" w:themeColor="accent4"/>
        <w:insideH w:val="single" w:sz="4" w:space="0" w:color="FFFFFF" w:themeColor="background1"/>
        <w:insideV w:val="single" w:sz="4" w:space="0" w:color="FFFFFF" w:themeColor="background1"/>
      </w:tblBorders>
    </w:tblPr>
    <w:tcPr>
      <w:shd w:val="clear" w:color="auto" w:fill="F5EFED" w:themeFill="accent4" w:themeFillTint="19"/>
    </w:tcPr>
    <w:tblStylePr w:type="firstRow">
      <w:rPr>
        <w:b/>
        <w:bCs/>
      </w:rPr>
      <w:tblPr/>
      <w:tcPr>
        <w:tcBorders>
          <w:top w:val="nil"/>
          <w:left w:val="nil"/>
          <w:bottom w:val="single" w:sz="24" w:space="0" w:color="A28E6A"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93A30" w:themeFill="accent4"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593A3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593A30" w:themeFill="accent4" w:themeFillShade="99"/>
      </w:tcPr>
    </w:tblStylePr>
    <w:tblStylePr w:type="band1Vert">
      <w:tblPr/>
      <w:tcPr>
        <w:shd w:val="clear" w:color="auto" w:fill="D7BEB6" w:themeFill="accent4" w:themeFillTint="66"/>
      </w:tcPr>
    </w:tblStylePr>
    <w:tblStylePr w:type="band1Horz">
      <w:tblPr/>
      <w:tcPr>
        <w:shd w:val="clear" w:color="auto" w:fill="CDAEA4"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Pr>
      <w:color w:val="000000" w:themeColor="text1"/>
    </w:rPr>
    <w:tblPr>
      <w:tblBorders>
        <w:top w:val="single" w:sz="24" w:space="0" w:color="855D5D" w:themeColor="accent6"/>
        <w:left w:val="single" w:sz="4" w:space="0" w:color="918485" w:themeColor="accent5"/>
        <w:bottom w:val="single" w:sz="4" w:space="0" w:color="918485" w:themeColor="accent5"/>
        <w:right w:val="single" w:sz="4" w:space="0" w:color="918485" w:themeColor="accent5"/>
        <w:insideH w:val="single" w:sz="4" w:space="0" w:color="FFFFFF" w:themeColor="background1"/>
        <w:insideV w:val="single" w:sz="4" w:space="0" w:color="FFFFFF" w:themeColor="background1"/>
      </w:tblBorders>
    </w:tblPr>
    <w:tcPr>
      <w:shd w:val="clear" w:color="auto" w:fill="F4F2F2" w:themeFill="accent5" w:themeFillTint="19"/>
    </w:tcPr>
    <w:tblStylePr w:type="firstRow">
      <w:rPr>
        <w:b/>
        <w:bCs/>
      </w:rPr>
      <w:tblPr/>
      <w:tcPr>
        <w:tcBorders>
          <w:top w:val="nil"/>
          <w:left w:val="nil"/>
          <w:bottom w:val="single" w:sz="24" w:space="0" w:color="855D5D"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74E4F"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574E4F"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574E4F" w:themeFill="accent5" w:themeFillShade="99"/>
      </w:tcPr>
    </w:tblStylePr>
    <w:tblStylePr w:type="band1Vert">
      <w:tblPr/>
      <w:tcPr>
        <w:shd w:val="clear" w:color="auto" w:fill="D3CDCE" w:themeFill="accent5" w:themeFillTint="66"/>
      </w:tcPr>
    </w:tblStylePr>
    <w:tblStylePr w:type="band1Horz">
      <w:tblPr/>
      <w:tcPr>
        <w:shd w:val="clear" w:color="auto" w:fill="C8C1C1"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Pr>
      <w:color w:val="000000" w:themeColor="text1"/>
    </w:rPr>
    <w:tblPr>
      <w:tblBorders>
        <w:top w:val="single" w:sz="24" w:space="0" w:color="918485" w:themeColor="accent5"/>
        <w:left w:val="single" w:sz="4" w:space="0" w:color="855D5D" w:themeColor="accent6"/>
        <w:bottom w:val="single" w:sz="4" w:space="0" w:color="855D5D" w:themeColor="accent6"/>
        <w:right w:val="single" w:sz="4" w:space="0" w:color="855D5D" w:themeColor="accent6"/>
        <w:insideH w:val="single" w:sz="4" w:space="0" w:color="FFFFFF" w:themeColor="background1"/>
        <w:insideV w:val="single" w:sz="4" w:space="0" w:color="FFFFFF" w:themeColor="background1"/>
      </w:tblBorders>
    </w:tblPr>
    <w:tcPr>
      <w:shd w:val="clear" w:color="auto" w:fill="F3EEEE" w:themeFill="accent6" w:themeFillTint="19"/>
    </w:tcPr>
    <w:tblStylePr w:type="firstRow">
      <w:rPr>
        <w:b/>
        <w:bCs/>
      </w:rPr>
      <w:tblPr/>
      <w:tcPr>
        <w:tcBorders>
          <w:top w:val="nil"/>
          <w:left w:val="nil"/>
          <w:bottom w:val="single" w:sz="24" w:space="0" w:color="91848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F3737" w:themeFill="accent6"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F3737"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F3737" w:themeFill="accent6" w:themeFillShade="99"/>
      </w:tcPr>
    </w:tblStylePr>
    <w:tblStylePr w:type="band1Vert">
      <w:tblPr/>
      <w:tcPr>
        <w:shd w:val="clear" w:color="auto" w:fill="D0BCBC" w:themeFill="accent6" w:themeFillTint="66"/>
      </w:tcPr>
    </w:tblStylePr>
    <w:tblStylePr w:type="band1Horz">
      <w:tblPr/>
      <w:tcPr>
        <w:shd w:val="clear" w:color="auto" w:fill="C4ABAB"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semiHidden/>
    <w:unhideWhenUsed/>
    <w:qFormat/>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7B2318" w:themeFill="accent2" w:themeFillShade="CC"/>
      </w:tcPr>
    </w:tblStylePr>
    <w:tblStylePr w:type="lastRow">
      <w:rPr>
        <w:b/>
        <w:bCs/>
        <w:color w:val="7B231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qFormat/>
    <w:rPr>
      <w:color w:val="000000" w:themeColor="text1"/>
    </w:rPr>
    <w:tblPr>
      <w:tblStyleRowBandSize w:val="1"/>
      <w:tblStyleColBandSize w:val="1"/>
    </w:tblPr>
    <w:tcPr>
      <w:shd w:val="clear" w:color="auto" w:fill="FCECE6" w:themeFill="accent1" w:themeFillTint="19"/>
    </w:tcPr>
    <w:tblStylePr w:type="firstRow">
      <w:rPr>
        <w:b/>
        <w:bCs/>
        <w:color w:val="FFFFFF" w:themeColor="background1"/>
      </w:rPr>
      <w:tblPr/>
      <w:tcPr>
        <w:tcBorders>
          <w:bottom w:val="single" w:sz="12" w:space="0" w:color="FFFFFF" w:themeColor="background1"/>
        </w:tcBorders>
        <w:shd w:val="clear" w:color="auto" w:fill="7B2318" w:themeFill="accent2" w:themeFillShade="CC"/>
      </w:tcPr>
    </w:tblStylePr>
    <w:tblStylePr w:type="lastRow">
      <w:rPr>
        <w:b/>
        <w:bCs/>
        <w:color w:val="7B231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8CFC1" w:themeFill="accent1" w:themeFillTint="3F"/>
      </w:tcPr>
    </w:tblStylePr>
    <w:tblStylePr w:type="band1Horz">
      <w:tblPr/>
      <w:tcPr>
        <w:shd w:val="clear" w:color="auto" w:fill="F9D8CD" w:themeFill="accent1" w:themeFillTint="33"/>
      </w:tcPr>
    </w:tblStylePr>
  </w:style>
  <w:style w:type="table" w:styleId="ColorfulList-Accent2">
    <w:name w:val="Colorful List Accent 2"/>
    <w:basedOn w:val="TableNormal"/>
    <w:uiPriority w:val="72"/>
    <w:semiHidden/>
    <w:unhideWhenUsed/>
    <w:rPr>
      <w:color w:val="000000" w:themeColor="text1"/>
    </w:rPr>
    <w:tblPr>
      <w:tblStyleRowBandSize w:val="1"/>
      <w:tblStyleColBandSize w:val="1"/>
    </w:tblPr>
    <w:tcPr>
      <w:shd w:val="clear" w:color="auto" w:fill="F9E6E4" w:themeFill="accent2" w:themeFillTint="19"/>
    </w:tcPr>
    <w:tblStylePr w:type="firstRow">
      <w:rPr>
        <w:b/>
        <w:bCs/>
        <w:color w:val="FFFFFF" w:themeColor="background1"/>
      </w:rPr>
      <w:tblPr/>
      <w:tcPr>
        <w:tcBorders>
          <w:bottom w:val="single" w:sz="12" w:space="0" w:color="FFFFFF" w:themeColor="background1"/>
        </w:tcBorders>
        <w:shd w:val="clear" w:color="auto" w:fill="7B2318" w:themeFill="accent2" w:themeFillShade="CC"/>
      </w:tcPr>
    </w:tblStylePr>
    <w:tblStylePr w:type="lastRow">
      <w:rPr>
        <w:b/>
        <w:bCs/>
        <w:color w:val="7B231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1C1BC" w:themeFill="accent2" w:themeFillTint="3F"/>
      </w:tcPr>
    </w:tblStylePr>
    <w:tblStylePr w:type="band1Horz">
      <w:tblPr/>
      <w:tcPr>
        <w:shd w:val="clear" w:color="auto" w:fill="F4CDC8" w:themeFill="accent2" w:themeFillTint="33"/>
      </w:tcPr>
    </w:tblStylePr>
  </w:style>
  <w:style w:type="table" w:styleId="ColorfulList-Accent3">
    <w:name w:val="Colorful List Accent 3"/>
    <w:basedOn w:val="TableNormal"/>
    <w:uiPriority w:val="72"/>
    <w:semiHidden/>
    <w:unhideWhenUsed/>
    <w:qFormat/>
    <w:rPr>
      <w:color w:val="000000" w:themeColor="text1"/>
    </w:rPr>
    <w:tblPr>
      <w:tblStyleRowBandSize w:val="1"/>
      <w:tblStyleColBandSize w:val="1"/>
    </w:tblPr>
    <w:tcPr>
      <w:shd w:val="clear" w:color="auto" w:fill="F5F3F0" w:themeFill="accent3" w:themeFillTint="19"/>
    </w:tcPr>
    <w:tblStylePr w:type="firstRow">
      <w:rPr>
        <w:b/>
        <w:bCs/>
        <w:color w:val="FFFFFF" w:themeColor="background1"/>
      </w:rPr>
      <w:tblPr/>
      <w:tcPr>
        <w:tcBorders>
          <w:bottom w:val="single" w:sz="12" w:space="0" w:color="FFFFFF" w:themeColor="background1"/>
        </w:tcBorders>
        <w:shd w:val="clear" w:color="auto" w:fill="774E40" w:themeFill="accent4" w:themeFillShade="CC"/>
      </w:tcPr>
    </w:tblStylePr>
    <w:tblStylePr w:type="lastRow">
      <w:rPr>
        <w:b/>
        <w:bCs/>
        <w:color w:val="774E4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2DA" w:themeFill="accent3" w:themeFillTint="3F"/>
      </w:tcPr>
    </w:tblStylePr>
    <w:tblStylePr w:type="band1Horz">
      <w:tblPr/>
      <w:tcPr>
        <w:shd w:val="clear" w:color="auto" w:fill="ECE8E1" w:themeFill="accent3" w:themeFillTint="33"/>
      </w:tcPr>
    </w:tblStylePr>
  </w:style>
  <w:style w:type="table" w:styleId="ColorfulList-Accent4">
    <w:name w:val="Colorful List Accent 4"/>
    <w:basedOn w:val="TableNormal"/>
    <w:uiPriority w:val="72"/>
    <w:semiHidden/>
    <w:unhideWhenUsed/>
    <w:rPr>
      <w:color w:val="000000" w:themeColor="text1"/>
    </w:rPr>
    <w:tblPr>
      <w:tblStyleRowBandSize w:val="1"/>
      <w:tblStyleColBandSize w:val="1"/>
    </w:tblPr>
    <w:tcPr>
      <w:shd w:val="clear" w:color="auto" w:fill="F5EFED" w:themeFill="accent4" w:themeFillTint="19"/>
    </w:tcPr>
    <w:tblStylePr w:type="firstRow">
      <w:rPr>
        <w:b/>
        <w:bCs/>
        <w:color w:val="FFFFFF" w:themeColor="background1"/>
      </w:rPr>
      <w:tblPr/>
      <w:tcPr>
        <w:tcBorders>
          <w:bottom w:val="single" w:sz="12" w:space="0" w:color="FFFFFF" w:themeColor="background1"/>
        </w:tcBorders>
        <w:shd w:val="clear" w:color="auto" w:fill="837252" w:themeFill="accent3" w:themeFillShade="CC"/>
      </w:tcPr>
    </w:tblStylePr>
    <w:tblStylePr w:type="lastRow">
      <w:rPr>
        <w:b/>
        <w:bCs/>
        <w:color w:val="837252"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D7D2" w:themeFill="accent4" w:themeFillTint="3F"/>
      </w:tcPr>
    </w:tblStylePr>
    <w:tblStylePr w:type="band1Horz">
      <w:tblPr/>
      <w:tcPr>
        <w:shd w:val="clear" w:color="auto" w:fill="EBDEDA" w:themeFill="accent4" w:themeFillTint="33"/>
      </w:tcPr>
    </w:tblStylePr>
  </w:style>
  <w:style w:type="table" w:styleId="ColorfulList-Accent5">
    <w:name w:val="Colorful List Accent 5"/>
    <w:basedOn w:val="TableNormal"/>
    <w:uiPriority w:val="72"/>
    <w:semiHidden/>
    <w:unhideWhenUsed/>
    <w:qFormat/>
    <w:rPr>
      <w:color w:val="000000" w:themeColor="text1"/>
    </w:rPr>
    <w:tblPr>
      <w:tblStyleRowBandSize w:val="1"/>
      <w:tblStyleColBandSize w:val="1"/>
    </w:tblPr>
    <w:tcPr>
      <w:shd w:val="clear" w:color="auto" w:fill="F4F2F2" w:themeFill="accent5" w:themeFillTint="19"/>
    </w:tcPr>
    <w:tblStylePr w:type="firstRow">
      <w:rPr>
        <w:b/>
        <w:bCs/>
        <w:color w:val="FFFFFF" w:themeColor="background1"/>
      </w:rPr>
      <w:tblPr/>
      <w:tcPr>
        <w:tcBorders>
          <w:bottom w:val="single" w:sz="12" w:space="0" w:color="FFFFFF" w:themeColor="background1"/>
        </w:tcBorders>
        <w:shd w:val="clear" w:color="auto" w:fill="6A4A4A" w:themeFill="accent6" w:themeFillShade="CC"/>
      </w:tcPr>
    </w:tblStylePr>
    <w:tblStylePr w:type="lastRow">
      <w:rPr>
        <w:b/>
        <w:bCs/>
        <w:color w:val="6A4A4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3E0E0" w:themeFill="accent5" w:themeFillTint="3F"/>
      </w:tcPr>
    </w:tblStylePr>
    <w:tblStylePr w:type="band1Horz">
      <w:tblPr/>
      <w:tcPr>
        <w:shd w:val="clear" w:color="auto" w:fill="E9E6E6" w:themeFill="accent5" w:themeFillTint="33"/>
      </w:tcPr>
    </w:tblStylePr>
  </w:style>
  <w:style w:type="table" w:styleId="ColorfulList-Accent6">
    <w:name w:val="Colorful List Accent 6"/>
    <w:basedOn w:val="TableNormal"/>
    <w:uiPriority w:val="72"/>
    <w:qFormat/>
    <w:rPr>
      <w:color w:val="000000" w:themeColor="text1"/>
    </w:rPr>
    <w:tblPr>
      <w:tblStyleRowBandSize w:val="1"/>
      <w:tblStyleColBandSize w:val="1"/>
    </w:tblPr>
    <w:tcPr>
      <w:shd w:val="clear" w:color="auto" w:fill="F3EEEE" w:themeFill="accent6" w:themeFillTint="19"/>
    </w:tcPr>
    <w:tblStylePr w:type="firstRow">
      <w:rPr>
        <w:b/>
        <w:bCs/>
        <w:color w:val="FFFFFF" w:themeColor="background1"/>
      </w:rPr>
      <w:tblPr/>
      <w:tcPr>
        <w:tcBorders>
          <w:bottom w:val="single" w:sz="12" w:space="0" w:color="FFFFFF" w:themeColor="background1"/>
        </w:tcBorders>
        <w:shd w:val="clear" w:color="auto" w:fill="746869" w:themeFill="accent5" w:themeFillShade="CC"/>
      </w:tcPr>
    </w:tblStylePr>
    <w:tblStylePr w:type="lastRow">
      <w:rPr>
        <w:b/>
        <w:bCs/>
        <w:color w:val="746869"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2D5D5" w:themeFill="accent6" w:themeFillTint="3F"/>
      </w:tcPr>
    </w:tblStylePr>
    <w:tblStylePr w:type="band1Horz">
      <w:tblPr/>
      <w:tcPr>
        <w:shd w:val="clear" w:color="auto" w:fill="E7DDDD" w:themeFill="accent6" w:themeFillTint="33"/>
      </w:tcPr>
    </w:tblStylePr>
  </w:style>
  <w:style w:type="table" w:styleId="ColorfulGrid">
    <w:name w:val="Colorful Grid"/>
    <w:basedOn w:val="TableNormal"/>
    <w:uiPriority w:val="73"/>
    <w:semiHidden/>
    <w:unhideWhenUsed/>
    <w:rPr>
      <w:color w:val="000000" w:themeColor="text1"/>
    </w:rPr>
    <w:tblPr>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Pr>
      <w:color w:val="000000" w:themeColor="text1"/>
    </w:rPr>
    <w:tblPr>
      <w:tblBorders>
        <w:insideH w:val="single" w:sz="4" w:space="0" w:color="FFFFFF" w:themeColor="background1"/>
      </w:tblBorders>
    </w:tblPr>
    <w:tcPr>
      <w:shd w:val="clear" w:color="auto" w:fill="F9D8CD" w:themeFill="accent1" w:themeFillTint="33"/>
    </w:tcPr>
    <w:tblStylePr w:type="firstRow">
      <w:rPr>
        <w:b/>
        <w:bCs/>
      </w:rPr>
      <w:tblPr/>
      <w:tcPr>
        <w:shd w:val="clear" w:color="auto" w:fill="F4B29B" w:themeFill="accent1" w:themeFillTint="66"/>
      </w:tcPr>
    </w:tblStylePr>
    <w:tblStylePr w:type="lastRow">
      <w:rPr>
        <w:b/>
        <w:bCs/>
        <w:color w:val="000000" w:themeColor="text1"/>
      </w:rPr>
      <w:tblPr/>
      <w:tcPr>
        <w:shd w:val="clear" w:color="auto" w:fill="F4B29B" w:themeFill="accent1" w:themeFillTint="66"/>
      </w:tcPr>
    </w:tblStylePr>
    <w:tblStylePr w:type="firstCol">
      <w:rPr>
        <w:color w:val="FFFFFF" w:themeColor="background1"/>
      </w:rPr>
      <w:tblPr/>
      <w:tcPr>
        <w:shd w:val="clear" w:color="auto" w:fill="9D3511" w:themeFill="accent1" w:themeFillShade="BF"/>
      </w:tcPr>
    </w:tblStylePr>
    <w:tblStylePr w:type="lastCol">
      <w:rPr>
        <w:color w:val="FFFFFF" w:themeColor="background1"/>
      </w:rPr>
      <w:tblPr/>
      <w:tcPr>
        <w:shd w:val="clear" w:color="auto" w:fill="9D3511" w:themeFill="accent1" w:themeFillShade="BF"/>
      </w:tcPr>
    </w:tblStylePr>
    <w:tblStylePr w:type="band1Vert">
      <w:tblPr/>
      <w:tcPr>
        <w:shd w:val="clear" w:color="auto" w:fill="F19F82" w:themeFill="accent1" w:themeFillTint="7F"/>
      </w:tcPr>
    </w:tblStylePr>
    <w:tblStylePr w:type="band1Horz">
      <w:tblPr/>
      <w:tcPr>
        <w:shd w:val="clear" w:color="auto" w:fill="F19F82" w:themeFill="accent1" w:themeFillTint="7F"/>
      </w:tcPr>
    </w:tblStylePr>
  </w:style>
  <w:style w:type="table" w:styleId="ColorfulGrid-Accent2">
    <w:name w:val="Colorful Grid Accent 2"/>
    <w:basedOn w:val="TableNormal"/>
    <w:uiPriority w:val="73"/>
    <w:semiHidden/>
    <w:unhideWhenUsed/>
    <w:rPr>
      <w:color w:val="000000" w:themeColor="text1"/>
    </w:rPr>
    <w:tblPr>
      <w:tblBorders>
        <w:insideH w:val="single" w:sz="4" w:space="0" w:color="FFFFFF" w:themeColor="background1"/>
      </w:tblBorders>
    </w:tblPr>
    <w:tcPr>
      <w:shd w:val="clear" w:color="auto" w:fill="F4CDC8" w:themeFill="accent2" w:themeFillTint="33"/>
    </w:tcPr>
    <w:tblStylePr w:type="firstRow">
      <w:rPr>
        <w:b/>
        <w:bCs/>
      </w:rPr>
      <w:tblPr/>
      <w:tcPr>
        <w:shd w:val="clear" w:color="auto" w:fill="E99C92" w:themeFill="accent2" w:themeFillTint="66"/>
      </w:tcPr>
    </w:tblStylePr>
    <w:tblStylePr w:type="lastRow">
      <w:rPr>
        <w:b/>
        <w:bCs/>
        <w:color w:val="000000" w:themeColor="text1"/>
      </w:rPr>
      <w:tblPr/>
      <w:tcPr>
        <w:shd w:val="clear" w:color="auto" w:fill="E99C92" w:themeFill="accent2" w:themeFillTint="66"/>
      </w:tcPr>
    </w:tblStylePr>
    <w:tblStylePr w:type="firstCol">
      <w:rPr>
        <w:color w:val="FFFFFF" w:themeColor="background1"/>
      </w:rPr>
      <w:tblPr/>
      <w:tcPr>
        <w:shd w:val="clear" w:color="auto" w:fill="732117" w:themeFill="accent2" w:themeFillShade="BF"/>
      </w:tcPr>
    </w:tblStylePr>
    <w:tblStylePr w:type="lastCol">
      <w:rPr>
        <w:color w:val="FFFFFF" w:themeColor="background1"/>
      </w:rPr>
      <w:tblPr/>
      <w:tcPr>
        <w:shd w:val="clear" w:color="auto" w:fill="732117" w:themeFill="accent2" w:themeFillShade="BF"/>
      </w:tcPr>
    </w:tblStylePr>
    <w:tblStylePr w:type="band1Vert">
      <w:tblPr/>
      <w:tcPr>
        <w:shd w:val="clear" w:color="auto" w:fill="E48478" w:themeFill="accent2" w:themeFillTint="7F"/>
      </w:tcPr>
    </w:tblStylePr>
    <w:tblStylePr w:type="band1Horz">
      <w:tblPr/>
      <w:tcPr>
        <w:shd w:val="clear" w:color="auto" w:fill="E48478" w:themeFill="accent2" w:themeFillTint="7F"/>
      </w:tcPr>
    </w:tblStylePr>
  </w:style>
  <w:style w:type="table" w:styleId="ColorfulGrid-Accent3">
    <w:name w:val="Colorful Grid Accent 3"/>
    <w:basedOn w:val="TableNormal"/>
    <w:uiPriority w:val="73"/>
    <w:semiHidden/>
    <w:unhideWhenUsed/>
    <w:rPr>
      <w:color w:val="000000" w:themeColor="text1"/>
    </w:rPr>
    <w:tblPr>
      <w:tblBorders>
        <w:insideH w:val="single" w:sz="4" w:space="0" w:color="FFFFFF" w:themeColor="background1"/>
      </w:tblBorders>
    </w:tblPr>
    <w:tcPr>
      <w:shd w:val="clear" w:color="auto" w:fill="ECE8E1" w:themeFill="accent3" w:themeFillTint="33"/>
    </w:tcPr>
    <w:tblStylePr w:type="firstRow">
      <w:rPr>
        <w:b/>
        <w:bCs/>
      </w:rPr>
      <w:tblPr/>
      <w:tcPr>
        <w:shd w:val="clear" w:color="auto" w:fill="D9D1C3" w:themeFill="accent3" w:themeFillTint="66"/>
      </w:tcPr>
    </w:tblStylePr>
    <w:tblStylePr w:type="lastRow">
      <w:rPr>
        <w:b/>
        <w:bCs/>
        <w:color w:val="000000" w:themeColor="text1"/>
      </w:rPr>
      <w:tblPr/>
      <w:tcPr>
        <w:shd w:val="clear" w:color="auto" w:fill="D9D1C3" w:themeFill="accent3" w:themeFillTint="66"/>
      </w:tcPr>
    </w:tblStylePr>
    <w:tblStylePr w:type="firstCol">
      <w:rPr>
        <w:color w:val="FFFFFF" w:themeColor="background1"/>
      </w:rPr>
      <w:tblPr/>
      <w:tcPr>
        <w:shd w:val="clear" w:color="auto" w:fill="7B6A4D" w:themeFill="accent3" w:themeFillShade="BF"/>
      </w:tcPr>
    </w:tblStylePr>
    <w:tblStylePr w:type="lastCol">
      <w:rPr>
        <w:color w:val="FFFFFF" w:themeColor="background1"/>
      </w:rPr>
      <w:tblPr/>
      <w:tcPr>
        <w:shd w:val="clear" w:color="auto" w:fill="7B6A4D" w:themeFill="accent3" w:themeFillShade="BF"/>
      </w:tcPr>
    </w:tblStylePr>
    <w:tblStylePr w:type="band1Vert">
      <w:tblPr/>
      <w:tcPr>
        <w:shd w:val="clear" w:color="auto" w:fill="D0C6B4" w:themeFill="accent3" w:themeFillTint="7F"/>
      </w:tcPr>
    </w:tblStylePr>
    <w:tblStylePr w:type="band1Horz">
      <w:tblPr/>
      <w:tcPr>
        <w:shd w:val="clear" w:color="auto" w:fill="D0C6B4" w:themeFill="accent3" w:themeFillTint="7F"/>
      </w:tcPr>
    </w:tblStylePr>
  </w:style>
  <w:style w:type="table" w:styleId="ColorfulGrid-Accent4">
    <w:name w:val="Colorful Grid Accent 4"/>
    <w:basedOn w:val="TableNormal"/>
    <w:uiPriority w:val="73"/>
    <w:semiHidden/>
    <w:unhideWhenUsed/>
    <w:qFormat/>
    <w:rPr>
      <w:color w:val="000000" w:themeColor="text1"/>
    </w:rPr>
    <w:tblPr>
      <w:tblBorders>
        <w:insideH w:val="single" w:sz="4" w:space="0" w:color="FFFFFF" w:themeColor="background1"/>
      </w:tblBorders>
    </w:tblPr>
    <w:tcPr>
      <w:shd w:val="clear" w:color="auto" w:fill="EBDEDA" w:themeFill="accent4" w:themeFillTint="33"/>
    </w:tcPr>
    <w:tblStylePr w:type="firstRow">
      <w:rPr>
        <w:b/>
        <w:bCs/>
      </w:rPr>
      <w:tblPr/>
      <w:tcPr>
        <w:shd w:val="clear" w:color="auto" w:fill="D7BEB6" w:themeFill="accent4" w:themeFillTint="66"/>
      </w:tcPr>
    </w:tblStylePr>
    <w:tblStylePr w:type="lastRow">
      <w:rPr>
        <w:b/>
        <w:bCs/>
        <w:color w:val="000000" w:themeColor="text1"/>
      </w:rPr>
      <w:tblPr/>
      <w:tcPr>
        <w:shd w:val="clear" w:color="auto" w:fill="D7BEB6" w:themeFill="accent4" w:themeFillTint="66"/>
      </w:tcPr>
    </w:tblStylePr>
    <w:tblStylePr w:type="firstCol">
      <w:rPr>
        <w:color w:val="FFFFFF" w:themeColor="background1"/>
      </w:rPr>
      <w:tblPr/>
      <w:tcPr>
        <w:shd w:val="clear" w:color="auto" w:fill="6F493C" w:themeFill="accent4" w:themeFillShade="BF"/>
      </w:tcPr>
    </w:tblStylePr>
    <w:tblStylePr w:type="lastCol">
      <w:rPr>
        <w:color w:val="FFFFFF" w:themeColor="background1"/>
      </w:rPr>
      <w:tblPr/>
      <w:tcPr>
        <w:shd w:val="clear" w:color="auto" w:fill="6F493C" w:themeFill="accent4" w:themeFillShade="BF"/>
      </w:tcPr>
    </w:tblStylePr>
    <w:tblStylePr w:type="band1Vert">
      <w:tblPr/>
      <w:tcPr>
        <w:shd w:val="clear" w:color="auto" w:fill="CDAEA4" w:themeFill="accent4" w:themeFillTint="7F"/>
      </w:tcPr>
    </w:tblStylePr>
    <w:tblStylePr w:type="band1Horz">
      <w:tblPr/>
      <w:tcPr>
        <w:shd w:val="clear" w:color="auto" w:fill="CDAEA4" w:themeFill="accent4" w:themeFillTint="7F"/>
      </w:tcPr>
    </w:tblStylePr>
  </w:style>
  <w:style w:type="table" w:styleId="ColorfulGrid-Accent5">
    <w:name w:val="Colorful Grid Accent 5"/>
    <w:basedOn w:val="TableNormal"/>
    <w:uiPriority w:val="73"/>
    <w:semiHidden/>
    <w:unhideWhenUsed/>
    <w:qFormat/>
    <w:rPr>
      <w:color w:val="000000" w:themeColor="text1"/>
    </w:rPr>
    <w:tblPr>
      <w:tblBorders>
        <w:insideH w:val="single" w:sz="4" w:space="0" w:color="FFFFFF" w:themeColor="background1"/>
      </w:tblBorders>
    </w:tblPr>
    <w:tcPr>
      <w:shd w:val="clear" w:color="auto" w:fill="E9E6E6" w:themeFill="accent5" w:themeFillTint="33"/>
    </w:tcPr>
    <w:tblStylePr w:type="firstRow">
      <w:rPr>
        <w:b/>
        <w:bCs/>
      </w:rPr>
      <w:tblPr/>
      <w:tcPr>
        <w:shd w:val="clear" w:color="auto" w:fill="D3CDCE" w:themeFill="accent5" w:themeFillTint="66"/>
      </w:tcPr>
    </w:tblStylePr>
    <w:tblStylePr w:type="lastRow">
      <w:rPr>
        <w:b/>
        <w:bCs/>
        <w:color w:val="000000" w:themeColor="text1"/>
      </w:rPr>
      <w:tblPr/>
      <w:tcPr>
        <w:shd w:val="clear" w:color="auto" w:fill="D3CDCE" w:themeFill="accent5" w:themeFillTint="66"/>
      </w:tcPr>
    </w:tblStylePr>
    <w:tblStylePr w:type="firstCol">
      <w:rPr>
        <w:color w:val="FFFFFF" w:themeColor="background1"/>
      </w:rPr>
      <w:tblPr/>
      <w:tcPr>
        <w:shd w:val="clear" w:color="auto" w:fill="6D6262" w:themeFill="accent5" w:themeFillShade="BF"/>
      </w:tcPr>
    </w:tblStylePr>
    <w:tblStylePr w:type="lastCol">
      <w:rPr>
        <w:color w:val="FFFFFF" w:themeColor="background1"/>
      </w:rPr>
      <w:tblPr/>
      <w:tcPr>
        <w:shd w:val="clear" w:color="auto" w:fill="6D6262" w:themeFill="accent5" w:themeFillShade="BF"/>
      </w:tcPr>
    </w:tblStylePr>
    <w:tblStylePr w:type="band1Vert">
      <w:tblPr/>
      <w:tcPr>
        <w:shd w:val="clear" w:color="auto" w:fill="C8C1C1" w:themeFill="accent5" w:themeFillTint="7F"/>
      </w:tcPr>
    </w:tblStylePr>
    <w:tblStylePr w:type="band1Horz">
      <w:tblPr/>
      <w:tcPr>
        <w:shd w:val="clear" w:color="auto" w:fill="C8C1C1" w:themeFill="accent5" w:themeFillTint="7F"/>
      </w:tcPr>
    </w:tblStylePr>
  </w:style>
  <w:style w:type="table" w:styleId="ColorfulGrid-Accent6">
    <w:name w:val="Colorful Grid Accent 6"/>
    <w:basedOn w:val="TableNormal"/>
    <w:uiPriority w:val="73"/>
    <w:rPr>
      <w:color w:val="000000" w:themeColor="text1"/>
    </w:rPr>
    <w:tblPr>
      <w:tblBorders>
        <w:insideH w:val="single" w:sz="4" w:space="0" w:color="FFFFFF" w:themeColor="background1"/>
      </w:tblBorders>
    </w:tblPr>
    <w:tcPr>
      <w:shd w:val="clear" w:color="auto" w:fill="E7DDDD" w:themeFill="accent6" w:themeFillTint="33"/>
    </w:tcPr>
    <w:tblStylePr w:type="firstRow">
      <w:rPr>
        <w:b/>
        <w:bCs/>
      </w:rPr>
      <w:tblPr/>
      <w:tcPr>
        <w:shd w:val="clear" w:color="auto" w:fill="D0BCBC" w:themeFill="accent6" w:themeFillTint="66"/>
      </w:tcPr>
    </w:tblStylePr>
    <w:tblStylePr w:type="lastRow">
      <w:rPr>
        <w:b/>
        <w:bCs/>
        <w:color w:val="000000" w:themeColor="text1"/>
      </w:rPr>
      <w:tblPr/>
      <w:tcPr>
        <w:shd w:val="clear" w:color="auto" w:fill="D0BCBC" w:themeFill="accent6" w:themeFillTint="66"/>
      </w:tcPr>
    </w:tblStylePr>
    <w:tblStylePr w:type="firstCol">
      <w:rPr>
        <w:color w:val="FFFFFF" w:themeColor="background1"/>
      </w:rPr>
      <w:tblPr/>
      <w:tcPr>
        <w:shd w:val="clear" w:color="auto" w:fill="634545" w:themeFill="accent6" w:themeFillShade="BF"/>
      </w:tcPr>
    </w:tblStylePr>
    <w:tblStylePr w:type="lastCol">
      <w:rPr>
        <w:color w:val="FFFFFF" w:themeColor="background1"/>
      </w:rPr>
      <w:tblPr/>
      <w:tcPr>
        <w:shd w:val="clear" w:color="auto" w:fill="634545" w:themeFill="accent6" w:themeFillShade="BF"/>
      </w:tcPr>
    </w:tblStylePr>
    <w:tblStylePr w:type="band1Vert">
      <w:tblPr/>
      <w:tcPr>
        <w:shd w:val="clear" w:color="auto" w:fill="C4ABAB" w:themeFill="accent6" w:themeFillTint="7F"/>
      </w:tcPr>
    </w:tblStylePr>
    <w:tblStylePr w:type="band1Horz">
      <w:tblPr/>
      <w:tcPr>
        <w:shd w:val="clear" w:color="auto" w:fill="C4ABAB" w:themeFill="accent6" w:themeFillTint="7F"/>
      </w:tcPr>
    </w:tblStylePr>
  </w:style>
  <w:style w:type="character" w:customStyle="1" w:styleId="TitleChar">
    <w:name w:val="Title Char"/>
    <w:basedOn w:val="DefaultParagraphFont"/>
    <w:link w:val="Title"/>
    <w:uiPriority w:val="10"/>
    <w:rsid w:val="003B35E8"/>
    <w:rPr>
      <w:rFonts w:asciiTheme="majorHAnsi" w:eastAsiaTheme="majorEastAsia" w:hAnsiTheme="majorHAnsi" w:cstheme="majorBidi"/>
      <w:color w:val="4E4A4A" w:themeColor="text2" w:themeShade="BF"/>
      <w:spacing w:val="5"/>
      <w:sz w:val="52"/>
      <w:szCs w:val="52"/>
    </w:rPr>
  </w:style>
  <w:style w:type="character" w:styleId="PlaceholderText">
    <w:name w:val="Placeholder Text"/>
    <w:basedOn w:val="DefaultParagraphFont"/>
    <w:uiPriority w:val="99"/>
    <w:semiHidden/>
    <w:rPr>
      <w:color w:val="7B6A4D" w:themeColor="accent3" w:themeShade="BF"/>
    </w:rPr>
  </w:style>
  <w:style w:type="character" w:customStyle="1" w:styleId="HeaderChar">
    <w:name w:val="Header Char"/>
    <w:basedOn w:val="DefaultParagraphFont"/>
    <w:link w:val="Header"/>
    <w:uiPriority w:val="99"/>
    <w:rPr>
      <w:color w:val="000000" w:themeColor="text1"/>
      <w:sz w:val="20"/>
    </w:rPr>
  </w:style>
  <w:style w:type="character" w:customStyle="1" w:styleId="FooterChar">
    <w:name w:val="Footer Char"/>
    <w:basedOn w:val="DefaultParagraphFont"/>
    <w:link w:val="Footer"/>
    <w:uiPriority w:val="99"/>
    <w:rPr>
      <w:color w:val="D34817" w:themeColor="accent1"/>
      <w:sz w:val="20"/>
    </w:rPr>
  </w:style>
  <w:style w:type="character" w:customStyle="1" w:styleId="CommentTextChar">
    <w:name w:val="Comment Text Char"/>
    <w:basedOn w:val="DefaultParagraphFont"/>
    <w:link w:val="CommentText"/>
    <w:uiPriority w:val="99"/>
    <w:semiHidden/>
    <w:rPr>
      <w:color w:val="auto"/>
      <w:sz w:val="20"/>
      <w:szCs w:val="20"/>
      <w:lang w:eastAsia="en-US"/>
    </w:rPr>
  </w:style>
  <w:style w:type="character" w:customStyle="1" w:styleId="BalloonTextChar">
    <w:name w:val="Balloon Text Char"/>
    <w:basedOn w:val="DefaultParagraphFont"/>
    <w:link w:val="BalloonText"/>
    <w:uiPriority w:val="99"/>
    <w:semiHidden/>
    <w:rPr>
      <w:rFonts w:ascii="Segoe UI" w:hAnsi="Segoe UI" w:cs="Segoe UI"/>
      <w:color w:val="000000" w:themeColor="text1"/>
      <w:sz w:val="20"/>
    </w:rPr>
  </w:style>
  <w:style w:type="character" w:customStyle="1" w:styleId="Heading1Char">
    <w:name w:val="Heading 1 Char"/>
    <w:basedOn w:val="DefaultParagraphFont"/>
    <w:link w:val="Heading1"/>
    <w:uiPriority w:val="9"/>
    <w:rsid w:val="003B35E8"/>
    <w:rPr>
      <w:rFonts w:asciiTheme="majorHAnsi" w:eastAsiaTheme="majorEastAsia" w:hAnsiTheme="majorHAnsi" w:cstheme="majorBidi"/>
      <w:b/>
      <w:bCs/>
      <w:color w:val="9D3511" w:themeColor="accent1" w:themeShade="BF"/>
      <w:sz w:val="28"/>
      <w:szCs w:val="28"/>
    </w:rPr>
  </w:style>
  <w:style w:type="character" w:customStyle="1" w:styleId="Heading2Char">
    <w:name w:val="Heading 2 Char"/>
    <w:basedOn w:val="DefaultParagraphFont"/>
    <w:link w:val="Heading2"/>
    <w:uiPriority w:val="9"/>
    <w:rsid w:val="003B35E8"/>
    <w:rPr>
      <w:rFonts w:asciiTheme="majorHAnsi" w:eastAsiaTheme="majorEastAsia" w:hAnsiTheme="majorHAnsi" w:cstheme="majorBidi"/>
      <w:b/>
      <w:bCs/>
      <w:color w:val="D34817" w:themeColor="accent1"/>
      <w:sz w:val="26"/>
      <w:szCs w:val="26"/>
    </w:rPr>
  </w:style>
  <w:style w:type="paragraph" w:customStyle="1" w:styleId="Bibliography1">
    <w:name w:val="Bibliography1"/>
    <w:basedOn w:val="Normal"/>
    <w:next w:val="Normal"/>
    <w:uiPriority w:val="37"/>
    <w:semiHidden/>
  </w:style>
  <w:style w:type="character" w:customStyle="1" w:styleId="BodyTextChar">
    <w:name w:val="Body Text Char"/>
    <w:basedOn w:val="DefaultParagraphFont"/>
    <w:link w:val="BodyText"/>
    <w:uiPriority w:val="99"/>
    <w:semiHidden/>
    <w:rPr>
      <w:color w:val="000000" w:themeColor="text1"/>
      <w:sz w:val="20"/>
    </w:rPr>
  </w:style>
  <w:style w:type="character" w:customStyle="1" w:styleId="BodyText2Char">
    <w:name w:val="Body Text 2 Char"/>
    <w:basedOn w:val="DefaultParagraphFont"/>
    <w:link w:val="BodyText2"/>
    <w:uiPriority w:val="99"/>
    <w:semiHidden/>
    <w:rPr>
      <w:color w:val="000000" w:themeColor="text1"/>
      <w:sz w:val="20"/>
    </w:rPr>
  </w:style>
  <w:style w:type="character" w:customStyle="1" w:styleId="BodyText3Char">
    <w:name w:val="Body Text 3 Char"/>
    <w:basedOn w:val="DefaultParagraphFont"/>
    <w:link w:val="BodyText3"/>
    <w:uiPriority w:val="99"/>
    <w:semiHidden/>
    <w:qFormat/>
    <w:rPr>
      <w:color w:val="000000" w:themeColor="text1"/>
      <w:sz w:val="20"/>
      <w:szCs w:val="16"/>
    </w:rPr>
  </w:style>
  <w:style w:type="character" w:customStyle="1" w:styleId="BodyTextFirstIndentChar">
    <w:name w:val="Body Text First Indent Char"/>
    <w:basedOn w:val="BodyTextChar"/>
    <w:link w:val="BodyTextFirstIndent"/>
    <w:uiPriority w:val="99"/>
    <w:semiHidden/>
    <w:rPr>
      <w:color w:val="000000" w:themeColor="text1"/>
      <w:sz w:val="20"/>
    </w:rPr>
  </w:style>
  <w:style w:type="character" w:customStyle="1" w:styleId="BodyTextIndentChar">
    <w:name w:val="Body Text Indent Char"/>
    <w:basedOn w:val="DefaultParagraphFont"/>
    <w:link w:val="BodyTextIndent"/>
    <w:uiPriority w:val="99"/>
    <w:semiHidden/>
    <w:rPr>
      <w:color w:val="000000" w:themeColor="text1"/>
      <w:sz w:val="20"/>
    </w:rPr>
  </w:style>
  <w:style w:type="character" w:customStyle="1" w:styleId="BodyTextFirstIndent2Char">
    <w:name w:val="Body Text First Indent 2 Char"/>
    <w:basedOn w:val="BodyTextIndentChar"/>
    <w:link w:val="BodyTextFirstIndent2"/>
    <w:uiPriority w:val="99"/>
    <w:semiHidden/>
    <w:rPr>
      <w:color w:val="000000" w:themeColor="text1"/>
      <w:sz w:val="20"/>
    </w:rPr>
  </w:style>
  <w:style w:type="character" w:customStyle="1" w:styleId="BodyTextIndent2Char">
    <w:name w:val="Body Text Indent 2 Char"/>
    <w:basedOn w:val="DefaultParagraphFont"/>
    <w:link w:val="BodyTextIndent2"/>
    <w:uiPriority w:val="99"/>
    <w:semiHidden/>
    <w:rPr>
      <w:color w:val="000000" w:themeColor="text1"/>
      <w:sz w:val="20"/>
    </w:rPr>
  </w:style>
  <w:style w:type="character" w:customStyle="1" w:styleId="BodyTextIndent3Char">
    <w:name w:val="Body Text Indent 3 Char"/>
    <w:basedOn w:val="DefaultParagraphFont"/>
    <w:link w:val="BodyTextIndent3"/>
    <w:uiPriority w:val="99"/>
    <w:semiHidden/>
    <w:rPr>
      <w:color w:val="000000" w:themeColor="text1"/>
      <w:sz w:val="20"/>
      <w:szCs w:val="16"/>
    </w:rPr>
  </w:style>
  <w:style w:type="character" w:customStyle="1" w:styleId="BookTitle1">
    <w:name w:val="Book Title1"/>
    <w:basedOn w:val="DefaultParagraphFont"/>
    <w:uiPriority w:val="33"/>
    <w:semiHidden/>
    <w:rPr>
      <w:b/>
      <w:bCs/>
      <w:i/>
      <w:iCs/>
      <w:spacing w:val="5"/>
    </w:rPr>
  </w:style>
  <w:style w:type="character" w:customStyle="1" w:styleId="ClosingChar">
    <w:name w:val="Closing Char"/>
    <w:basedOn w:val="DefaultParagraphFont"/>
    <w:link w:val="Closing"/>
    <w:uiPriority w:val="2"/>
    <w:semiHidden/>
  </w:style>
  <w:style w:type="character" w:customStyle="1" w:styleId="CommentSubjectChar">
    <w:name w:val="Comment Subject Char"/>
    <w:basedOn w:val="CommentTextChar"/>
    <w:link w:val="CommentSubject"/>
    <w:uiPriority w:val="99"/>
    <w:semiHidden/>
    <w:rPr>
      <w:b/>
      <w:bCs/>
      <w:color w:val="auto"/>
      <w:sz w:val="20"/>
      <w:szCs w:val="20"/>
      <w:lang w:eastAsia="en-US"/>
    </w:rPr>
  </w:style>
  <w:style w:type="character" w:customStyle="1" w:styleId="DateChar">
    <w:name w:val="Date Char"/>
    <w:basedOn w:val="DefaultParagraphFont"/>
    <w:link w:val="Date"/>
    <w:uiPriority w:val="1"/>
    <w:semiHidden/>
  </w:style>
  <w:style w:type="character" w:customStyle="1" w:styleId="DocumentMapChar">
    <w:name w:val="Document Map Char"/>
    <w:basedOn w:val="DefaultParagraphFont"/>
    <w:link w:val="DocumentMap"/>
    <w:uiPriority w:val="99"/>
    <w:semiHidden/>
    <w:rPr>
      <w:rFonts w:ascii="Segoe UI" w:hAnsi="Segoe UI" w:cs="Segoe UI"/>
      <w:color w:val="000000" w:themeColor="text1"/>
      <w:sz w:val="20"/>
      <w:szCs w:val="16"/>
    </w:rPr>
  </w:style>
  <w:style w:type="character" w:customStyle="1" w:styleId="E-mailSignatureChar">
    <w:name w:val="E-mail Signature Char"/>
    <w:basedOn w:val="DefaultParagraphFont"/>
    <w:link w:val="E-mailSignature"/>
    <w:uiPriority w:val="99"/>
    <w:semiHidden/>
    <w:rPr>
      <w:color w:val="000000" w:themeColor="text1"/>
      <w:sz w:val="20"/>
    </w:rPr>
  </w:style>
  <w:style w:type="character" w:customStyle="1" w:styleId="EndnoteTextChar">
    <w:name w:val="Endnote Text Char"/>
    <w:basedOn w:val="DefaultParagraphFont"/>
    <w:link w:val="EndnoteText"/>
    <w:uiPriority w:val="99"/>
    <w:semiHidden/>
    <w:rPr>
      <w:color w:val="000000" w:themeColor="text1"/>
      <w:sz w:val="20"/>
      <w:szCs w:val="20"/>
    </w:rPr>
  </w:style>
  <w:style w:type="character" w:customStyle="1" w:styleId="FootnoteTextChar">
    <w:name w:val="Footnote Text Char"/>
    <w:basedOn w:val="DefaultParagraphFont"/>
    <w:link w:val="FootnoteText"/>
    <w:uiPriority w:val="99"/>
    <w:semiHidden/>
    <w:rPr>
      <w:color w:val="000000" w:themeColor="text1"/>
      <w:sz w:val="20"/>
      <w:szCs w:val="20"/>
    </w:rPr>
  </w:style>
  <w:style w:type="table" w:customStyle="1" w:styleId="GridTable1Light1">
    <w:name w:val="Grid Table 1 Light1"/>
    <w:basedOn w:val="TableNormal"/>
    <w:uiPriority w:val="46"/>
    <w:tblPr>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GridTable1Light-Accent11">
    <w:name w:val="Grid Table 1 Light - Accent 11"/>
    <w:basedOn w:val="TableNormal"/>
    <w:uiPriority w:val="46"/>
    <w:tblPr>
      <w:tblBorders>
        <w:top w:val="single" w:sz="4" w:space="0" w:color="F4B29B" w:themeColor="accent1" w:themeTint="66"/>
        <w:left w:val="single" w:sz="4" w:space="0" w:color="F4B29B" w:themeColor="accent1" w:themeTint="66"/>
        <w:bottom w:val="single" w:sz="4" w:space="0" w:color="F4B29B" w:themeColor="accent1" w:themeTint="66"/>
        <w:right w:val="single" w:sz="4" w:space="0" w:color="F4B29B" w:themeColor="accent1" w:themeTint="66"/>
        <w:insideH w:val="single" w:sz="4" w:space="0" w:color="F4B29B" w:themeColor="accent1" w:themeTint="66"/>
        <w:insideV w:val="single" w:sz="4" w:space="0" w:color="F4B29B" w:themeColor="accent1" w:themeTint="66"/>
      </w:tblBorders>
    </w:tblPr>
    <w:tblStylePr w:type="firstRow">
      <w:rPr>
        <w:b/>
        <w:bCs/>
      </w:rPr>
      <w:tblPr/>
      <w:tcPr>
        <w:tcBorders>
          <w:bottom w:val="single" w:sz="12" w:space="0" w:color="EE8C69" w:themeColor="accent1" w:themeTint="99"/>
        </w:tcBorders>
      </w:tcPr>
    </w:tblStylePr>
    <w:tblStylePr w:type="lastRow">
      <w:rPr>
        <w:b/>
        <w:bCs/>
      </w:rPr>
      <w:tblPr/>
      <w:tcPr>
        <w:tcBorders>
          <w:top w:val="double" w:sz="2" w:space="0" w:color="EE8C69" w:themeColor="accent1" w:themeTint="99"/>
        </w:tcBorders>
      </w:tcPr>
    </w:tblStylePr>
    <w:tblStylePr w:type="firstCol">
      <w:rPr>
        <w:b/>
        <w:bCs/>
      </w:rPr>
    </w:tblStylePr>
    <w:tblStylePr w:type="lastCol">
      <w:rPr>
        <w:b/>
        <w:bCs/>
      </w:rPr>
    </w:tblStylePr>
  </w:style>
  <w:style w:type="table" w:customStyle="1" w:styleId="GridTable1Light-Accent21">
    <w:name w:val="Grid Table 1 Light - Accent 21"/>
    <w:basedOn w:val="TableNormal"/>
    <w:uiPriority w:val="46"/>
    <w:tblPr>
      <w:tblBorders>
        <w:top w:val="single" w:sz="4" w:space="0" w:color="E99C92" w:themeColor="accent2" w:themeTint="66"/>
        <w:left w:val="single" w:sz="4" w:space="0" w:color="E99C92" w:themeColor="accent2" w:themeTint="66"/>
        <w:bottom w:val="single" w:sz="4" w:space="0" w:color="E99C92" w:themeColor="accent2" w:themeTint="66"/>
        <w:right w:val="single" w:sz="4" w:space="0" w:color="E99C92" w:themeColor="accent2" w:themeTint="66"/>
        <w:insideH w:val="single" w:sz="4" w:space="0" w:color="E99C92" w:themeColor="accent2" w:themeTint="66"/>
        <w:insideV w:val="single" w:sz="4" w:space="0" w:color="E99C92" w:themeColor="accent2" w:themeTint="66"/>
      </w:tblBorders>
    </w:tblPr>
    <w:tblStylePr w:type="firstRow">
      <w:rPr>
        <w:b/>
        <w:bCs/>
      </w:rPr>
      <w:tblPr/>
      <w:tcPr>
        <w:tcBorders>
          <w:bottom w:val="single" w:sz="12" w:space="0" w:color="DE6A5C" w:themeColor="accent2" w:themeTint="99"/>
        </w:tcBorders>
      </w:tcPr>
    </w:tblStylePr>
    <w:tblStylePr w:type="lastRow">
      <w:rPr>
        <w:b/>
        <w:bCs/>
      </w:rPr>
      <w:tblPr/>
      <w:tcPr>
        <w:tcBorders>
          <w:top w:val="double" w:sz="2" w:space="0" w:color="DE6A5C" w:themeColor="accent2" w:themeTint="99"/>
        </w:tcBorders>
      </w:tcPr>
    </w:tblStylePr>
    <w:tblStylePr w:type="firstCol">
      <w:rPr>
        <w:b/>
        <w:bCs/>
      </w:rPr>
    </w:tblStylePr>
    <w:tblStylePr w:type="lastCol">
      <w:rPr>
        <w:b/>
        <w:bCs/>
      </w:rPr>
    </w:tblStylePr>
  </w:style>
  <w:style w:type="table" w:customStyle="1" w:styleId="GridTable1Light-Accent31">
    <w:name w:val="Grid Table 1 Light - Accent 31"/>
    <w:basedOn w:val="TableNormal"/>
    <w:uiPriority w:val="46"/>
    <w:tblPr>
      <w:tblBorders>
        <w:top w:val="single" w:sz="4" w:space="0" w:color="D9D1C3" w:themeColor="accent3" w:themeTint="66"/>
        <w:left w:val="single" w:sz="4" w:space="0" w:color="D9D1C3" w:themeColor="accent3" w:themeTint="66"/>
        <w:bottom w:val="single" w:sz="4" w:space="0" w:color="D9D1C3" w:themeColor="accent3" w:themeTint="66"/>
        <w:right w:val="single" w:sz="4" w:space="0" w:color="D9D1C3" w:themeColor="accent3" w:themeTint="66"/>
        <w:insideH w:val="single" w:sz="4" w:space="0" w:color="D9D1C3" w:themeColor="accent3" w:themeTint="66"/>
        <w:insideV w:val="single" w:sz="4" w:space="0" w:color="D9D1C3" w:themeColor="accent3" w:themeTint="66"/>
      </w:tblBorders>
    </w:tblPr>
    <w:tblStylePr w:type="firstRow">
      <w:rPr>
        <w:b/>
        <w:bCs/>
      </w:rPr>
      <w:tblPr/>
      <w:tcPr>
        <w:tcBorders>
          <w:bottom w:val="single" w:sz="12" w:space="0" w:color="C7BBA5" w:themeColor="accent3" w:themeTint="99"/>
        </w:tcBorders>
      </w:tcPr>
    </w:tblStylePr>
    <w:tblStylePr w:type="lastRow">
      <w:rPr>
        <w:b/>
        <w:bCs/>
      </w:rPr>
      <w:tblPr/>
      <w:tcPr>
        <w:tcBorders>
          <w:top w:val="double" w:sz="2" w:space="0" w:color="C7BBA5" w:themeColor="accent3" w:themeTint="99"/>
        </w:tcBorders>
      </w:tcPr>
    </w:tblStylePr>
    <w:tblStylePr w:type="firstCol">
      <w:rPr>
        <w:b/>
        <w:bCs/>
      </w:rPr>
    </w:tblStylePr>
    <w:tblStylePr w:type="lastCol">
      <w:rPr>
        <w:b/>
        <w:bCs/>
      </w:rPr>
    </w:tblStylePr>
  </w:style>
  <w:style w:type="table" w:customStyle="1" w:styleId="GridTable1Light-Accent41">
    <w:name w:val="Grid Table 1 Light - Accent 41"/>
    <w:basedOn w:val="TableNormal"/>
    <w:uiPriority w:val="46"/>
    <w:tblPr>
      <w:tblBorders>
        <w:top w:val="single" w:sz="4" w:space="0" w:color="D7BEB6" w:themeColor="accent4" w:themeTint="66"/>
        <w:left w:val="single" w:sz="4" w:space="0" w:color="D7BEB6" w:themeColor="accent4" w:themeTint="66"/>
        <w:bottom w:val="single" w:sz="4" w:space="0" w:color="D7BEB6" w:themeColor="accent4" w:themeTint="66"/>
        <w:right w:val="single" w:sz="4" w:space="0" w:color="D7BEB6" w:themeColor="accent4" w:themeTint="66"/>
        <w:insideH w:val="single" w:sz="4" w:space="0" w:color="D7BEB6" w:themeColor="accent4" w:themeTint="66"/>
        <w:insideV w:val="single" w:sz="4" w:space="0" w:color="D7BEB6" w:themeColor="accent4" w:themeTint="66"/>
      </w:tblBorders>
    </w:tblPr>
    <w:tblStylePr w:type="firstRow">
      <w:rPr>
        <w:b/>
        <w:bCs/>
      </w:rPr>
      <w:tblPr/>
      <w:tcPr>
        <w:tcBorders>
          <w:bottom w:val="single" w:sz="12" w:space="0" w:color="C39E92" w:themeColor="accent4" w:themeTint="99"/>
        </w:tcBorders>
      </w:tcPr>
    </w:tblStylePr>
    <w:tblStylePr w:type="lastRow">
      <w:rPr>
        <w:b/>
        <w:bCs/>
      </w:rPr>
      <w:tblPr/>
      <w:tcPr>
        <w:tcBorders>
          <w:top w:val="double" w:sz="2" w:space="0" w:color="C39E92" w:themeColor="accent4" w:themeTint="99"/>
        </w:tcBorders>
      </w:tcPr>
    </w:tblStylePr>
    <w:tblStylePr w:type="firstCol">
      <w:rPr>
        <w:b/>
        <w:bCs/>
      </w:rPr>
    </w:tblStylePr>
    <w:tblStylePr w:type="lastCol">
      <w:rPr>
        <w:b/>
        <w:bCs/>
      </w:rPr>
    </w:tblStylePr>
  </w:style>
  <w:style w:type="table" w:customStyle="1" w:styleId="GridTable1Light-Accent51">
    <w:name w:val="Grid Table 1 Light - Accent 51"/>
    <w:basedOn w:val="TableNormal"/>
    <w:uiPriority w:val="46"/>
    <w:tblPr>
      <w:tblBorders>
        <w:top w:val="single" w:sz="4" w:space="0" w:color="D3CDCE" w:themeColor="accent5" w:themeTint="66"/>
        <w:left w:val="single" w:sz="4" w:space="0" w:color="D3CDCE" w:themeColor="accent5" w:themeTint="66"/>
        <w:bottom w:val="single" w:sz="4" w:space="0" w:color="D3CDCE" w:themeColor="accent5" w:themeTint="66"/>
        <w:right w:val="single" w:sz="4" w:space="0" w:color="D3CDCE" w:themeColor="accent5" w:themeTint="66"/>
        <w:insideH w:val="single" w:sz="4" w:space="0" w:color="D3CDCE" w:themeColor="accent5" w:themeTint="66"/>
        <w:insideV w:val="single" w:sz="4" w:space="0" w:color="D3CDCE" w:themeColor="accent5" w:themeTint="66"/>
      </w:tblBorders>
    </w:tblPr>
    <w:tblStylePr w:type="firstRow">
      <w:rPr>
        <w:b/>
        <w:bCs/>
      </w:rPr>
      <w:tblPr/>
      <w:tcPr>
        <w:tcBorders>
          <w:bottom w:val="single" w:sz="12" w:space="0" w:color="BDB5B5" w:themeColor="accent5" w:themeTint="99"/>
        </w:tcBorders>
      </w:tcPr>
    </w:tblStylePr>
    <w:tblStylePr w:type="lastRow">
      <w:rPr>
        <w:b/>
        <w:bCs/>
      </w:rPr>
      <w:tblPr/>
      <w:tcPr>
        <w:tcBorders>
          <w:top w:val="double" w:sz="2" w:space="0" w:color="BDB5B5" w:themeColor="accent5" w:themeTint="99"/>
        </w:tcBorders>
      </w:tcPr>
    </w:tblStylePr>
    <w:tblStylePr w:type="firstCol">
      <w:rPr>
        <w:b/>
        <w:bCs/>
      </w:rPr>
    </w:tblStylePr>
    <w:tblStylePr w:type="lastCol">
      <w:rPr>
        <w:b/>
        <w:bCs/>
      </w:rPr>
    </w:tblStylePr>
  </w:style>
  <w:style w:type="table" w:customStyle="1" w:styleId="GridTable1Light-Accent61">
    <w:name w:val="Grid Table 1 Light - Accent 61"/>
    <w:basedOn w:val="TableNormal"/>
    <w:uiPriority w:val="46"/>
    <w:tblPr>
      <w:tblBorders>
        <w:top w:val="single" w:sz="4" w:space="0" w:color="D0BCBC" w:themeColor="accent6" w:themeTint="66"/>
        <w:left w:val="single" w:sz="4" w:space="0" w:color="D0BCBC" w:themeColor="accent6" w:themeTint="66"/>
        <w:bottom w:val="single" w:sz="4" w:space="0" w:color="D0BCBC" w:themeColor="accent6" w:themeTint="66"/>
        <w:right w:val="single" w:sz="4" w:space="0" w:color="D0BCBC" w:themeColor="accent6" w:themeTint="66"/>
        <w:insideH w:val="single" w:sz="4" w:space="0" w:color="D0BCBC" w:themeColor="accent6" w:themeTint="66"/>
        <w:insideV w:val="single" w:sz="4" w:space="0" w:color="D0BCBC" w:themeColor="accent6" w:themeTint="66"/>
      </w:tblBorders>
    </w:tblPr>
    <w:tblStylePr w:type="firstRow">
      <w:rPr>
        <w:b/>
        <w:bCs/>
      </w:rPr>
      <w:tblPr/>
      <w:tcPr>
        <w:tcBorders>
          <w:bottom w:val="single" w:sz="12" w:space="0" w:color="B89A9A" w:themeColor="accent6" w:themeTint="99"/>
        </w:tcBorders>
      </w:tcPr>
    </w:tblStylePr>
    <w:tblStylePr w:type="lastRow">
      <w:rPr>
        <w:b/>
        <w:bCs/>
      </w:rPr>
      <w:tblPr/>
      <w:tcPr>
        <w:tcBorders>
          <w:top w:val="double" w:sz="2" w:space="0" w:color="B89A9A" w:themeColor="accent6" w:themeTint="99"/>
        </w:tcBorders>
      </w:tcPr>
    </w:tblStylePr>
    <w:tblStylePr w:type="firstCol">
      <w:rPr>
        <w:b/>
        <w:bCs/>
      </w:rPr>
    </w:tblStylePr>
    <w:tblStylePr w:type="lastCol">
      <w:rPr>
        <w:b/>
        <w:bCs/>
      </w:rPr>
    </w:tblStylePr>
  </w:style>
  <w:style w:type="table" w:customStyle="1" w:styleId="GridTable21">
    <w:name w:val="Grid Table 21"/>
    <w:basedOn w:val="TableNormal"/>
    <w:uiPriority w:val="47"/>
    <w:tblPr>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2-Accent11">
    <w:name w:val="Grid Table 2 - Accent 11"/>
    <w:basedOn w:val="TableNormal"/>
    <w:uiPriority w:val="47"/>
    <w:tblPr>
      <w:tblBorders>
        <w:top w:val="single" w:sz="2" w:space="0" w:color="EE8C69" w:themeColor="accent1" w:themeTint="99"/>
        <w:bottom w:val="single" w:sz="2" w:space="0" w:color="EE8C69" w:themeColor="accent1" w:themeTint="99"/>
        <w:insideH w:val="single" w:sz="2" w:space="0" w:color="EE8C69" w:themeColor="accent1" w:themeTint="99"/>
        <w:insideV w:val="single" w:sz="2" w:space="0" w:color="EE8C69" w:themeColor="accent1" w:themeTint="99"/>
      </w:tblBorders>
    </w:tblPr>
    <w:tblStylePr w:type="firstRow">
      <w:rPr>
        <w:b/>
        <w:bCs/>
      </w:rPr>
      <w:tblPr/>
      <w:tcPr>
        <w:tcBorders>
          <w:top w:val="nil"/>
          <w:bottom w:val="single" w:sz="12" w:space="0" w:color="EE8C69" w:themeColor="accent1" w:themeTint="99"/>
          <w:insideH w:val="nil"/>
          <w:insideV w:val="nil"/>
        </w:tcBorders>
        <w:shd w:val="clear" w:color="auto" w:fill="FFFFFF" w:themeFill="background1"/>
      </w:tcPr>
    </w:tblStylePr>
    <w:tblStylePr w:type="lastRow">
      <w:rPr>
        <w:b/>
        <w:bCs/>
      </w:rPr>
      <w:tblPr/>
      <w:tcPr>
        <w:tcBorders>
          <w:top w:val="double" w:sz="2" w:space="0" w:color="EE8C69"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GridTable2-Accent21">
    <w:name w:val="Grid Table 2 - Accent 21"/>
    <w:basedOn w:val="TableNormal"/>
    <w:uiPriority w:val="47"/>
    <w:tblPr>
      <w:tblBorders>
        <w:top w:val="single" w:sz="2" w:space="0" w:color="DE6A5C" w:themeColor="accent2" w:themeTint="99"/>
        <w:bottom w:val="single" w:sz="2" w:space="0" w:color="DE6A5C" w:themeColor="accent2" w:themeTint="99"/>
        <w:insideH w:val="single" w:sz="2" w:space="0" w:color="DE6A5C" w:themeColor="accent2" w:themeTint="99"/>
        <w:insideV w:val="single" w:sz="2" w:space="0" w:color="DE6A5C" w:themeColor="accent2" w:themeTint="99"/>
      </w:tblBorders>
    </w:tblPr>
    <w:tblStylePr w:type="firstRow">
      <w:rPr>
        <w:b/>
        <w:bCs/>
      </w:rPr>
      <w:tblPr/>
      <w:tcPr>
        <w:tcBorders>
          <w:top w:val="nil"/>
          <w:bottom w:val="single" w:sz="12" w:space="0" w:color="DE6A5C" w:themeColor="accent2" w:themeTint="99"/>
          <w:insideH w:val="nil"/>
          <w:insideV w:val="nil"/>
        </w:tcBorders>
        <w:shd w:val="clear" w:color="auto" w:fill="FFFFFF" w:themeFill="background1"/>
      </w:tcPr>
    </w:tblStylePr>
    <w:tblStylePr w:type="lastRow">
      <w:rPr>
        <w:b/>
        <w:bCs/>
      </w:rPr>
      <w:tblPr/>
      <w:tcPr>
        <w:tcBorders>
          <w:top w:val="double" w:sz="2" w:space="0" w:color="DE6A5C"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GridTable2-Accent31">
    <w:name w:val="Grid Table 2 - Accent 31"/>
    <w:basedOn w:val="TableNormal"/>
    <w:uiPriority w:val="47"/>
    <w:tblPr>
      <w:tblBorders>
        <w:top w:val="single" w:sz="2" w:space="0" w:color="C7BBA5" w:themeColor="accent3" w:themeTint="99"/>
        <w:bottom w:val="single" w:sz="2" w:space="0" w:color="C7BBA5" w:themeColor="accent3" w:themeTint="99"/>
        <w:insideH w:val="single" w:sz="2" w:space="0" w:color="C7BBA5" w:themeColor="accent3" w:themeTint="99"/>
        <w:insideV w:val="single" w:sz="2" w:space="0" w:color="C7BBA5" w:themeColor="accent3" w:themeTint="99"/>
      </w:tblBorders>
    </w:tblPr>
    <w:tblStylePr w:type="firstRow">
      <w:rPr>
        <w:b/>
        <w:bCs/>
      </w:rPr>
      <w:tblPr/>
      <w:tcPr>
        <w:tcBorders>
          <w:top w:val="nil"/>
          <w:bottom w:val="single" w:sz="12" w:space="0" w:color="C7BBA5" w:themeColor="accent3" w:themeTint="99"/>
          <w:insideH w:val="nil"/>
          <w:insideV w:val="nil"/>
        </w:tcBorders>
        <w:shd w:val="clear" w:color="auto" w:fill="FFFFFF" w:themeFill="background1"/>
      </w:tcPr>
    </w:tblStylePr>
    <w:tblStylePr w:type="lastRow">
      <w:rPr>
        <w:b/>
        <w:bCs/>
      </w:rPr>
      <w:tblPr/>
      <w:tcPr>
        <w:tcBorders>
          <w:top w:val="double" w:sz="2" w:space="0" w:color="C7BBA5"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GridTable2-Accent41">
    <w:name w:val="Grid Table 2 - Accent 41"/>
    <w:basedOn w:val="TableNormal"/>
    <w:uiPriority w:val="47"/>
    <w:tblPr>
      <w:tblBorders>
        <w:top w:val="single" w:sz="2" w:space="0" w:color="C39E92" w:themeColor="accent4" w:themeTint="99"/>
        <w:bottom w:val="single" w:sz="2" w:space="0" w:color="C39E92" w:themeColor="accent4" w:themeTint="99"/>
        <w:insideH w:val="single" w:sz="2" w:space="0" w:color="C39E92" w:themeColor="accent4" w:themeTint="99"/>
        <w:insideV w:val="single" w:sz="2" w:space="0" w:color="C39E92" w:themeColor="accent4" w:themeTint="99"/>
      </w:tblBorders>
    </w:tblPr>
    <w:tblStylePr w:type="firstRow">
      <w:rPr>
        <w:b/>
        <w:bCs/>
      </w:rPr>
      <w:tblPr/>
      <w:tcPr>
        <w:tcBorders>
          <w:top w:val="nil"/>
          <w:bottom w:val="single" w:sz="12" w:space="0" w:color="C39E92" w:themeColor="accent4" w:themeTint="99"/>
          <w:insideH w:val="nil"/>
          <w:insideV w:val="nil"/>
        </w:tcBorders>
        <w:shd w:val="clear" w:color="auto" w:fill="FFFFFF" w:themeFill="background1"/>
      </w:tcPr>
    </w:tblStylePr>
    <w:tblStylePr w:type="lastRow">
      <w:rPr>
        <w:b/>
        <w:bCs/>
      </w:rPr>
      <w:tblPr/>
      <w:tcPr>
        <w:tcBorders>
          <w:top w:val="double" w:sz="2" w:space="0" w:color="C39E92"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GridTable2-Accent51">
    <w:name w:val="Grid Table 2 - Accent 51"/>
    <w:basedOn w:val="TableNormal"/>
    <w:uiPriority w:val="47"/>
    <w:tblPr>
      <w:tblBorders>
        <w:top w:val="single" w:sz="2" w:space="0" w:color="BDB5B5" w:themeColor="accent5" w:themeTint="99"/>
        <w:bottom w:val="single" w:sz="2" w:space="0" w:color="BDB5B5" w:themeColor="accent5" w:themeTint="99"/>
        <w:insideH w:val="single" w:sz="2" w:space="0" w:color="BDB5B5" w:themeColor="accent5" w:themeTint="99"/>
        <w:insideV w:val="single" w:sz="2" w:space="0" w:color="BDB5B5" w:themeColor="accent5" w:themeTint="99"/>
      </w:tblBorders>
    </w:tblPr>
    <w:tblStylePr w:type="firstRow">
      <w:rPr>
        <w:b/>
        <w:bCs/>
      </w:rPr>
      <w:tblPr/>
      <w:tcPr>
        <w:tcBorders>
          <w:top w:val="nil"/>
          <w:bottom w:val="single" w:sz="12" w:space="0" w:color="BDB5B5" w:themeColor="accent5" w:themeTint="99"/>
          <w:insideH w:val="nil"/>
          <w:insideV w:val="nil"/>
        </w:tcBorders>
        <w:shd w:val="clear" w:color="auto" w:fill="FFFFFF" w:themeFill="background1"/>
      </w:tcPr>
    </w:tblStylePr>
    <w:tblStylePr w:type="lastRow">
      <w:rPr>
        <w:b/>
        <w:bCs/>
      </w:rPr>
      <w:tblPr/>
      <w:tcPr>
        <w:tcBorders>
          <w:top w:val="double" w:sz="2" w:space="0" w:color="BDB5B5"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GridTable2-Accent61">
    <w:name w:val="Grid Table 2 - Accent 61"/>
    <w:basedOn w:val="TableNormal"/>
    <w:uiPriority w:val="47"/>
    <w:tblPr>
      <w:tblBorders>
        <w:top w:val="single" w:sz="2" w:space="0" w:color="B89A9A" w:themeColor="accent6" w:themeTint="99"/>
        <w:bottom w:val="single" w:sz="2" w:space="0" w:color="B89A9A" w:themeColor="accent6" w:themeTint="99"/>
        <w:insideH w:val="single" w:sz="2" w:space="0" w:color="B89A9A" w:themeColor="accent6" w:themeTint="99"/>
        <w:insideV w:val="single" w:sz="2" w:space="0" w:color="B89A9A" w:themeColor="accent6" w:themeTint="99"/>
      </w:tblBorders>
    </w:tblPr>
    <w:tblStylePr w:type="firstRow">
      <w:rPr>
        <w:b/>
        <w:bCs/>
      </w:rPr>
      <w:tblPr/>
      <w:tcPr>
        <w:tcBorders>
          <w:top w:val="nil"/>
          <w:bottom w:val="single" w:sz="12" w:space="0" w:color="B89A9A" w:themeColor="accent6" w:themeTint="99"/>
          <w:insideH w:val="nil"/>
          <w:insideV w:val="nil"/>
        </w:tcBorders>
        <w:shd w:val="clear" w:color="auto" w:fill="FFFFFF" w:themeFill="background1"/>
      </w:tcPr>
    </w:tblStylePr>
    <w:tblStylePr w:type="lastRow">
      <w:rPr>
        <w:b/>
        <w:bCs/>
      </w:rPr>
      <w:tblPr/>
      <w:tcPr>
        <w:tcBorders>
          <w:top w:val="double" w:sz="2" w:space="0" w:color="B89A9A"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GridTable31">
    <w:name w:val="Grid Table 31"/>
    <w:basedOn w:val="TableNormal"/>
    <w:uiPriority w:val="48"/>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3-Accent11">
    <w:name w:val="Grid Table 3 - Accent 11"/>
    <w:basedOn w:val="TableNormal"/>
    <w:uiPriority w:val="48"/>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9D8CD" w:themeFill="accent1" w:themeFillTint="33"/>
      </w:tcPr>
    </w:tblStylePr>
    <w:tblStylePr w:type="band1Horz">
      <w:tblPr/>
      <w:tcPr>
        <w:shd w:val="clear" w:color="auto" w:fill="F9D8CD" w:themeFill="accent1" w:themeFillTint="33"/>
      </w:tcPr>
    </w:tblStylePr>
    <w:tblStylePr w:type="neCell">
      <w:tblPr/>
      <w:tcPr>
        <w:tcBorders>
          <w:bottom w:val="single" w:sz="4" w:space="0" w:color="EE8C69" w:themeColor="accent1" w:themeTint="99"/>
        </w:tcBorders>
      </w:tcPr>
    </w:tblStylePr>
    <w:tblStylePr w:type="nwCell">
      <w:tblPr/>
      <w:tcPr>
        <w:tcBorders>
          <w:bottom w:val="single" w:sz="4" w:space="0" w:color="EE8C69" w:themeColor="accent1" w:themeTint="99"/>
        </w:tcBorders>
      </w:tcPr>
    </w:tblStylePr>
    <w:tblStylePr w:type="seCell">
      <w:tblPr/>
      <w:tcPr>
        <w:tcBorders>
          <w:top w:val="single" w:sz="4" w:space="0" w:color="EE8C69" w:themeColor="accent1" w:themeTint="99"/>
        </w:tcBorders>
      </w:tcPr>
    </w:tblStylePr>
    <w:tblStylePr w:type="swCell">
      <w:tblPr/>
      <w:tcPr>
        <w:tcBorders>
          <w:top w:val="single" w:sz="4" w:space="0" w:color="EE8C69" w:themeColor="accent1" w:themeTint="99"/>
        </w:tcBorders>
      </w:tcPr>
    </w:tblStylePr>
  </w:style>
  <w:style w:type="table" w:customStyle="1" w:styleId="GridTable3-Accent21">
    <w:name w:val="Grid Table 3 - Accent 21"/>
    <w:basedOn w:val="TableNormal"/>
    <w:uiPriority w:val="48"/>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4CDC8" w:themeFill="accent2" w:themeFillTint="33"/>
      </w:tcPr>
    </w:tblStylePr>
    <w:tblStylePr w:type="band1Horz">
      <w:tblPr/>
      <w:tcPr>
        <w:shd w:val="clear" w:color="auto" w:fill="F4CDC8" w:themeFill="accent2" w:themeFillTint="33"/>
      </w:tcPr>
    </w:tblStylePr>
    <w:tblStylePr w:type="neCell">
      <w:tblPr/>
      <w:tcPr>
        <w:tcBorders>
          <w:bottom w:val="single" w:sz="4" w:space="0" w:color="DE6A5C" w:themeColor="accent2" w:themeTint="99"/>
        </w:tcBorders>
      </w:tcPr>
    </w:tblStylePr>
    <w:tblStylePr w:type="nwCell">
      <w:tblPr/>
      <w:tcPr>
        <w:tcBorders>
          <w:bottom w:val="single" w:sz="4" w:space="0" w:color="DE6A5C" w:themeColor="accent2" w:themeTint="99"/>
        </w:tcBorders>
      </w:tcPr>
    </w:tblStylePr>
    <w:tblStylePr w:type="seCell">
      <w:tblPr/>
      <w:tcPr>
        <w:tcBorders>
          <w:top w:val="single" w:sz="4" w:space="0" w:color="DE6A5C" w:themeColor="accent2" w:themeTint="99"/>
        </w:tcBorders>
      </w:tcPr>
    </w:tblStylePr>
    <w:tblStylePr w:type="swCell">
      <w:tblPr/>
      <w:tcPr>
        <w:tcBorders>
          <w:top w:val="single" w:sz="4" w:space="0" w:color="DE6A5C" w:themeColor="accent2" w:themeTint="99"/>
        </w:tcBorders>
      </w:tcPr>
    </w:tblStylePr>
  </w:style>
  <w:style w:type="table" w:customStyle="1" w:styleId="GridTable3-Accent31">
    <w:name w:val="Grid Table 3 - Accent 31"/>
    <w:basedOn w:val="TableNormal"/>
    <w:uiPriority w:val="48"/>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CE8E1" w:themeFill="accent3" w:themeFillTint="33"/>
      </w:tcPr>
    </w:tblStylePr>
    <w:tblStylePr w:type="band1Horz">
      <w:tblPr/>
      <w:tcPr>
        <w:shd w:val="clear" w:color="auto" w:fill="ECE8E1" w:themeFill="accent3" w:themeFillTint="33"/>
      </w:tcPr>
    </w:tblStylePr>
    <w:tblStylePr w:type="neCell">
      <w:tblPr/>
      <w:tcPr>
        <w:tcBorders>
          <w:bottom w:val="single" w:sz="4" w:space="0" w:color="C7BBA5" w:themeColor="accent3" w:themeTint="99"/>
        </w:tcBorders>
      </w:tcPr>
    </w:tblStylePr>
    <w:tblStylePr w:type="nwCell">
      <w:tblPr/>
      <w:tcPr>
        <w:tcBorders>
          <w:bottom w:val="single" w:sz="4" w:space="0" w:color="C7BBA5" w:themeColor="accent3" w:themeTint="99"/>
        </w:tcBorders>
      </w:tcPr>
    </w:tblStylePr>
    <w:tblStylePr w:type="seCell">
      <w:tblPr/>
      <w:tcPr>
        <w:tcBorders>
          <w:top w:val="single" w:sz="4" w:space="0" w:color="C7BBA5" w:themeColor="accent3" w:themeTint="99"/>
        </w:tcBorders>
      </w:tcPr>
    </w:tblStylePr>
    <w:tblStylePr w:type="swCell">
      <w:tblPr/>
      <w:tcPr>
        <w:tcBorders>
          <w:top w:val="single" w:sz="4" w:space="0" w:color="C7BBA5" w:themeColor="accent3" w:themeTint="99"/>
        </w:tcBorders>
      </w:tcPr>
    </w:tblStylePr>
  </w:style>
  <w:style w:type="table" w:customStyle="1" w:styleId="GridTable3-Accent41">
    <w:name w:val="Grid Table 3 - Accent 41"/>
    <w:basedOn w:val="TableNormal"/>
    <w:uiPriority w:val="48"/>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BDEDA" w:themeFill="accent4" w:themeFillTint="33"/>
      </w:tcPr>
    </w:tblStylePr>
    <w:tblStylePr w:type="band1Horz">
      <w:tblPr/>
      <w:tcPr>
        <w:shd w:val="clear" w:color="auto" w:fill="EBDEDA" w:themeFill="accent4" w:themeFillTint="33"/>
      </w:tcPr>
    </w:tblStylePr>
    <w:tblStylePr w:type="neCell">
      <w:tblPr/>
      <w:tcPr>
        <w:tcBorders>
          <w:bottom w:val="single" w:sz="4" w:space="0" w:color="C39E92" w:themeColor="accent4" w:themeTint="99"/>
        </w:tcBorders>
      </w:tcPr>
    </w:tblStylePr>
    <w:tblStylePr w:type="nwCell">
      <w:tblPr/>
      <w:tcPr>
        <w:tcBorders>
          <w:bottom w:val="single" w:sz="4" w:space="0" w:color="C39E92" w:themeColor="accent4" w:themeTint="99"/>
        </w:tcBorders>
      </w:tcPr>
    </w:tblStylePr>
    <w:tblStylePr w:type="seCell">
      <w:tblPr/>
      <w:tcPr>
        <w:tcBorders>
          <w:top w:val="single" w:sz="4" w:space="0" w:color="C39E92" w:themeColor="accent4" w:themeTint="99"/>
        </w:tcBorders>
      </w:tcPr>
    </w:tblStylePr>
    <w:tblStylePr w:type="swCell">
      <w:tblPr/>
      <w:tcPr>
        <w:tcBorders>
          <w:top w:val="single" w:sz="4" w:space="0" w:color="C39E92" w:themeColor="accent4" w:themeTint="99"/>
        </w:tcBorders>
      </w:tcPr>
    </w:tblStylePr>
  </w:style>
  <w:style w:type="table" w:customStyle="1" w:styleId="GridTable3-Accent51">
    <w:name w:val="Grid Table 3 - Accent 51"/>
    <w:basedOn w:val="TableNormal"/>
    <w:uiPriority w:val="48"/>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9E6E6" w:themeFill="accent5" w:themeFillTint="33"/>
      </w:tcPr>
    </w:tblStylePr>
    <w:tblStylePr w:type="band1Horz">
      <w:tblPr/>
      <w:tcPr>
        <w:shd w:val="clear" w:color="auto" w:fill="E9E6E6" w:themeFill="accent5" w:themeFillTint="33"/>
      </w:tcPr>
    </w:tblStylePr>
    <w:tblStylePr w:type="neCell">
      <w:tblPr/>
      <w:tcPr>
        <w:tcBorders>
          <w:bottom w:val="single" w:sz="4" w:space="0" w:color="BDB5B5" w:themeColor="accent5" w:themeTint="99"/>
        </w:tcBorders>
      </w:tcPr>
    </w:tblStylePr>
    <w:tblStylePr w:type="nwCell">
      <w:tblPr/>
      <w:tcPr>
        <w:tcBorders>
          <w:bottom w:val="single" w:sz="4" w:space="0" w:color="BDB5B5" w:themeColor="accent5" w:themeTint="99"/>
        </w:tcBorders>
      </w:tcPr>
    </w:tblStylePr>
    <w:tblStylePr w:type="seCell">
      <w:tblPr/>
      <w:tcPr>
        <w:tcBorders>
          <w:top w:val="single" w:sz="4" w:space="0" w:color="BDB5B5" w:themeColor="accent5" w:themeTint="99"/>
        </w:tcBorders>
      </w:tcPr>
    </w:tblStylePr>
    <w:tblStylePr w:type="swCell">
      <w:tblPr/>
      <w:tcPr>
        <w:tcBorders>
          <w:top w:val="single" w:sz="4" w:space="0" w:color="BDB5B5" w:themeColor="accent5" w:themeTint="99"/>
        </w:tcBorders>
      </w:tcPr>
    </w:tblStylePr>
  </w:style>
  <w:style w:type="table" w:customStyle="1" w:styleId="GridTable3-Accent61">
    <w:name w:val="Grid Table 3 - Accent 61"/>
    <w:basedOn w:val="TableNormal"/>
    <w:uiPriority w:val="48"/>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7DDDD" w:themeFill="accent6" w:themeFillTint="33"/>
      </w:tcPr>
    </w:tblStylePr>
    <w:tblStylePr w:type="band1Horz">
      <w:tblPr/>
      <w:tcPr>
        <w:shd w:val="clear" w:color="auto" w:fill="E7DDDD" w:themeFill="accent6" w:themeFillTint="33"/>
      </w:tcPr>
    </w:tblStylePr>
    <w:tblStylePr w:type="neCell">
      <w:tblPr/>
      <w:tcPr>
        <w:tcBorders>
          <w:bottom w:val="single" w:sz="4" w:space="0" w:color="B89A9A" w:themeColor="accent6" w:themeTint="99"/>
        </w:tcBorders>
      </w:tcPr>
    </w:tblStylePr>
    <w:tblStylePr w:type="nwCell">
      <w:tblPr/>
      <w:tcPr>
        <w:tcBorders>
          <w:bottom w:val="single" w:sz="4" w:space="0" w:color="B89A9A" w:themeColor="accent6" w:themeTint="99"/>
        </w:tcBorders>
      </w:tcPr>
    </w:tblStylePr>
    <w:tblStylePr w:type="seCell">
      <w:tblPr/>
      <w:tcPr>
        <w:tcBorders>
          <w:top w:val="single" w:sz="4" w:space="0" w:color="B89A9A" w:themeColor="accent6" w:themeTint="99"/>
        </w:tcBorders>
      </w:tcPr>
    </w:tblStylePr>
    <w:tblStylePr w:type="swCell">
      <w:tblPr/>
      <w:tcPr>
        <w:tcBorders>
          <w:top w:val="single" w:sz="4" w:space="0" w:color="B89A9A" w:themeColor="accent6" w:themeTint="99"/>
        </w:tcBorders>
      </w:tcPr>
    </w:tblStylePr>
  </w:style>
  <w:style w:type="table" w:customStyle="1" w:styleId="GridTable41">
    <w:name w:val="Grid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4-Accent11">
    <w:name w:val="Grid Table 4 - Accent 11"/>
    <w:basedOn w:val="TableNormal"/>
    <w:uiPriority w:val="49"/>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color w:val="FFFFFF" w:themeColor="background1"/>
      </w:rPr>
      <w:tblPr/>
      <w:tcPr>
        <w:tcBorders>
          <w:top w:val="single" w:sz="4" w:space="0" w:color="D34817" w:themeColor="accent1"/>
          <w:left w:val="single" w:sz="4" w:space="0" w:color="D34817" w:themeColor="accent1"/>
          <w:bottom w:val="single" w:sz="4" w:space="0" w:color="D34817" w:themeColor="accent1"/>
          <w:right w:val="single" w:sz="4" w:space="0" w:color="D34817" w:themeColor="accent1"/>
          <w:insideH w:val="nil"/>
          <w:insideV w:val="nil"/>
        </w:tcBorders>
        <w:shd w:val="clear" w:color="auto" w:fill="D34817" w:themeFill="accent1"/>
      </w:tcPr>
    </w:tblStylePr>
    <w:tblStylePr w:type="lastRow">
      <w:rPr>
        <w:b/>
        <w:bCs/>
      </w:rPr>
      <w:tblPr/>
      <w:tcPr>
        <w:tcBorders>
          <w:top w:val="double" w:sz="4" w:space="0" w:color="D34817" w:themeColor="accent1"/>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GridTable4-Accent21">
    <w:name w:val="Grid Table 4 - Accent 21"/>
    <w:basedOn w:val="TableNormal"/>
    <w:uiPriority w:val="49"/>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color w:val="FFFFFF" w:themeColor="background1"/>
      </w:rPr>
      <w:tblPr/>
      <w:tcPr>
        <w:tcBorders>
          <w:top w:val="single" w:sz="4" w:space="0" w:color="9B2D1F" w:themeColor="accent2"/>
          <w:left w:val="single" w:sz="4" w:space="0" w:color="9B2D1F" w:themeColor="accent2"/>
          <w:bottom w:val="single" w:sz="4" w:space="0" w:color="9B2D1F" w:themeColor="accent2"/>
          <w:right w:val="single" w:sz="4" w:space="0" w:color="9B2D1F" w:themeColor="accent2"/>
          <w:insideH w:val="nil"/>
          <w:insideV w:val="nil"/>
        </w:tcBorders>
        <w:shd w:val="clear" w:color="auto" w:fill="9B2D1F" w:themeFill="accent2"/>
      </w:tcPr>
    </w:tblStylePr>
    <w:tblStylePr w:type="lastRow">
      <w:rPr>
        <w:b/>
        <w:bCs/>
      </w:rPr>
      <w:tblPr/>
      <w:tcPr>
        <w:tcBorders>
          <w:top w:val="double" w:sz="4" w:space="0" w:color="9B2D1F" w:themeColor="accent2"/>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GridTable4-Accent31">
    <w:name w:val="Grid Table 4 - Accent 31"/>
    <w:basedOn w:val="TableNormal"/>
    <w:uiPriority w:val="49"/>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color w:val="FFFFFF" w:themeColor="background1"/>
      </w:rPr>
      <w:tblPr/>
      <w:tcPr>
        <w:tcBorders>
          <w:top w:val="single" w:sz="4" w:space="0" w:color="A28E6A" w:themeColor="accent3"/>
          <w:left w:val="single" w:sz="4" w:space="0" w:color="A28E6A" w:themeColor="accent3"/>
          <w:bottom w:val="single" w:sz="4" w:space="0" w:color="A28E6A" w:themeColor="accent3"/>
          <w:right w:val="single" w:sz="4" w:space="0" w:color="A28E6A" w:themeColor="accent3"/>
          <w:insideH w:val="nil"/>
          <w:insideV w:val="nil"/>
        </w:tcBorders>
        <w:shd w:val="clear" w:color="auto" w:fill="A28E6A" w:themeFill="accent3"/>
      </w:tcPr>
    </w:tblStylePr>
    <w:tblStylePr w:type="lastRow">
      <w:rPr>
        <w:b/>
        <w:bCs/>
      </w:rPr>
      <w:tblPr/>
      <w:tcPr>
        <w:tcBorders>
          <w:top w:val="double" w:sz="4" w:space="0" w:color="A28E6A" w:themeColor="accent3"/>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GridTable4-Accent41">
    <w:name w:val="Grid Table 4 - Accent 41"/>
    <w:basedOn w:val="TableNormal"/>
    <w:uiPriority w:val="49"/>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color w:val="FFFFFF" w:themeColor="background1"/>
      </w:rPr>
      <w:tblPr/>
      <w:tcPr>
        <w:tcBorders>
          <w:top w:val="single" w:sz="4" w:space="0" w:color="956251" w:themeColor="accent4"/>
          <w:left w:val="single" w:sz="4" w:space="0" w:color="956251" w:themeColor="accent4"/>
          <w:bottom w:val="single" w:sz="4" w:space="0" w:color="956251" w:themeColor="accent4"/>
          <w:right w:val="single" w:sz="4" w:space="0" w:color="956251" w:themeColor="accent4"/>
          <w:insideH w:val="nil"/>
          <w:insideV w:val="nil"/>
        </w:tcBorders>
        <w:shd w:val="clear" w:color="auto" w:fill="956251" w:themeFill="accent4"/>
      </w:tcPr>
    </w:tblStylePr>
    <w:tblStylePr w:type="lastRow">
      <w:rPr>
        <w:b/>
        <w:bCs/>
      </w:rPr>
      <w:tblPr/>
      <w:tcPr>
        <w:tcBorders>
          <w:top w:val="double" w:sz="4" w:space="0" w:color="956251" w:themeColor="accent4"/>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GridTable4-Accent51">
    <w:name w:val="Grid Table 4 - Accent 51"/>
    <w:basedOn w:val="TableNormal"/>
    <w:uiPriority w:val="49"/>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color w:val="FFFFFF" w:themeColor="background1"/>
      </w:rPr>
      <w:tblPr/>
      <w:tcPr>
        <w:tcBorders>
          <w:top w:val="single" w:sz="4" w:space="0" w:color="918485" w:themeColor="accent5"/>
          <w:left w:val="single" w:sz="4" w:space="0" w:color="918485" w:themeColor="accent5"/>
          <w:bottom w:val="single" w:sz="4" w:space="0" w:color="918485" w:themeColor="accent5"/>
          <w:right w:val="single" w:sz="4" w:space="0" w:color="918485" w:themeColor="accent5"/>
          <w:insideH w:val="nil"/>
          <w:insideV w:val="nil"/>
        </w:tcBorders>
        <w:shd w:val="clear" w:color="auto" w:fill="918485" w:themeFill="accent5"/>
      </w:tcPr>
    </w:tblStylePr>
    <w:tblStylePr w:type="lastRow">
      <w:rPr>
        <w:b/>
        <w:bCs/>
      </w:rPr>
      <w:tblPr/>
      <w:tcPr>
        <w:tcBorders>
          <w:top w:val="double" w:sz="4" w:space="0" w:color="918485" w:themeColor="accent5"/>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GridTable4-Accent61">
    <w:name w:val="Grid Table 4 - Accent 61"/>
    <w:basedOn w:val="TableNormal"/>
    <w:uiPriority w:val="49"/>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color w:val="FFFFFF" w:themeColor="background1"/>
      </w:rPr>
      <w:tblPr/>
      <w:tcPr>
        <w:tcBorders>
          <w:top w:val="single" w:sz="4" w:space="0" w:color="855D5D" w:themeColor="accent6"/>
          <w:left w:val="single" w:sz="4" w:space="0" w:color="855D5D" w:themeColor="accent6"/>
          <w:bottom w:val="single" w:sz="4" w:space="0" w:color="855D5D" w:themeColor="accent6"/>
          <w:right w:val="single" w:sz="4" w:space="0" w:color="855D5D" w:themeColor="accent6"/>
          <w:insideH w:val="nil"/>
          <w:insideV w:val="nil"/>
        </w:tcBorders>
        <w:shd w:val="clear" w:color="auto" w:fill="855D5D" w:themeFill="accent6"/>
      </w:tcPr>
    </w:tblStylePr>
    <w:tblStylePr w:type="lastRow">
      <w:rPr>
        <w:b/>
        <w:bCs/>
      </w:rPr>
      <w:tblPr/>
      <w:tcPr>
        <w:tcBorders>
          <w:top w:val="double" w:sz="4" w:space="0" w:color="855D5D" w:themeColor="accent6"/>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GridTable5Dark1">
    <w:name w:val="Grid Table 5 Dark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GridTable5Dark-Accent11">
    <w:name w:val="Grid Table 5 Dark - Accent 1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9D8CD"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D34817"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D34817"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D34817"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D34817" w:themeFill="accent1"/>
      </w:tcPr>
    </w:tblStylePr>
    <w:tblStylePr w:type="band1Vert">
      <w:tblPr/>
      <w:tcPr>
        <w:shd w:val="clear" w:color="auto" w:fill="F4B29B" w:themeFill="accent1" w:themeFillTint="66"/>
      </w:tcPr>
    </w:tblStylePr>
    <w:tblStylePr w:type="band1Horz">
      <w:tblPr/>
      <w:tcPr>
        <w:shd w:val="clear" w:color="auto" w:fill="F4B29B" w:themeFill="accent1" w:themeFillTint="66"/>
      </w:tcPr>
    </w:tblStylePr>
  </w:style>
  <w:style w:type="table" w:customStyle="1" w:styleId="GridTable5Dark-Accent21">
    <w:name w:val="Grid Table 5 Dark - Accent 2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4CDC8"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B2D1F"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B2D1F"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B2D1F"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B2D1F" w:themeFill="accent2"/>
      </w:tcPr>
    </w:tblStylePr>
    <w:tblStylePr w:type="band1Vert">
      <w:tblPr/>
      <w:tcPr>
        <w:shd w:val="clear" w:color="auto" w:fill="E99C92" w:themeFill="accent2" w:themeFillTint="66"/>
      </w:tcPr>
    </w:tblStylePr>
    <w:tblStylePr w:type="band1Horz">
      <w:tblPr/>
      <w:tcPr>
        <w:shd w:val="clear" w:color="auto" w:fill="E99C92" w:themeFill="accent2" w:themeFillTint="66"/>
      </w:tcPr>
    </w:tblStylePr>
  </w:style>
  <w:style w:type="table" w:customStyle="1" w:styleId="GridTable5Dark-Accent31">
    <w:name w:val="Grid Table 5 Dark - Accent 3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CE8E1"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28E6A"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28E6A"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28E6A"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28E6A" w:themeFill="accent3"/>
      </w:tcPr>
    </w:tblStylePr>
    <w:tblStylePr w:type="band1Vert">
      <w:tblPr/>
      <w:tcPr>
        <w:shd w:val="clear" w:color="auto" w:fill="D9D1C3" w:themeFill="accent3" w:themeFillTint="66"/>
      </w:tcPr>
    </w:tblStylePr>
    <w:tblStylePr w:type="band1Horz">
      <w:tblPr/>
      <w:tcPr>
        <w:shd w:val="clear" w:color="auto" w:fill="D9D1C3" w:themeFill="accent3" w:themeFillTint="66"/>
      </w:tcPr>
    </w:tblStylePr>
  </w:style>
  <w:style w:type="table" w:customStyle="1" w:styleId="GridTable5Dark-Accent41">
    <w:name w:val="Grid Table 5 Dark - Accent 4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BDEDA"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56251"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56251"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56251"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56251" w:themeFill="accent4"/>
      </w:tcPr>
    </w:tblStylePr>
    <w:tblStylePr w:type="band1Vert">
      <w:tblPr/>
      <w:tcPr>
        <w:shd w:val="clear" w:color="auto" w:fill="D7BEB6" w:themeFill="accent4" w:themeFillTint="66"/>
      </w:tcPr>
    </w:tblStylePr>
    <w:tblStylePr w:type="band1Horz">
      <w:tblPr/>
      <w:tcPr>
        <w:shd w:val="clear" w:color="auto" w:fill="D7BEB6" w:themeFill="accent4" w:themeFillTint="66"/>
      </w:tcPr>
    </w:tblStylePr>
  </w:style>
  <w:style w:type="table" w:customStyle="1" w:styleId="GridTable5Dark-Accent51">
    <w:name w:val="Grid Table 5 Dark - Accent 5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9E6E6"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18485"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18485"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18485"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18485" w:themeFill="accent5"/>
      </w:tcPr>
    </w:tblStylePr>
    <w:tblStylePr w:type="band1Vert">
      <w:tblPr/>
      <w:tcPr>
        <w:shd w:val="clear" w:color="auto" w:fill="D3CDCE" w:themeFill="accent5" w:themeFillTint="66"/>
      </w:tcPr>
    </w:tblStylePr>
    <w:tblStylePr w:type="band1Horz">
      <w:tblPr/>
      <w:tcPr>
        <w:shd w:val="clear" w:color="auto" w:fill="D3CDCE" w:themeFill="accent5" w:themeFillTint="66"/>
      </w:tcPr>
    </w:tblStylePr>
  </w:style>
  <w:style w:type="table" w:customStyle="1" w:styleId="GridTable5Dark-Accent61">
    <w:name w:val="Grid Table 5 Dark - Accent 6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7DDDD"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55D5D"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55D5D"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55D5D"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55D5D" w:themeFill="accent6"/>
      </w:tcPr>
    </w:tblStylePr>
    <w:tblStylePr w:type="band1Vert">
      <w:tblPr/>
      <w:tcPr>
        <w:shd w:val="clear" w:color="auto" w:fill="D0BCBC" w:themeFill="accent6" w:themeFillTint="66"/>
      </w:tcPr>
    </w:tblStylePr>
    <w:tblStylePr w:type="band1Horz">
      <w:tblPr/>
      <w:tcPr>
        <w:shd w:val="clear" w:color="auto" w:fill="D0BCBC" w:themeFill="accent6" w:themeFillTint="66"/>
      </w:tcPr>
    </w:tblStylePr>
  </w:style>
  <w:style w:type="table" w:customStyle="1" w:styleId="GridTable6Colorful1">
    <w:name w:val="Grid Table 6 Colorful1"/>
    <w:basedOn w:val="TableNormal"/>
    <w:uiPriority w:val="51"/>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6Colorful-Accent11">
    <w:name w:val="Grid Table 6 Colorful - Accent 11"/>
    <w:basedOn w:val="TableNormal"/>
    <w:uiPriority w:val="51"/>
    <w:rPr>
      <w:color w:val="9D3511" w:themeColor="accent1" w:themeShade="BF"/>
    </w:rPr>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rPr>
      <w:tblPr/>
      <w:tcPr>
        <w:tcBorders>
          <w:bottom w:val="single" w:sz="12" w:space="0" w:color="EE8C69" w:themeColor="accent1" w:themeTint="99"/>
        </w:tcBorders>
      </w:tcPr>
    </w:tblStylePr>
    <w:tblStylePr w:type="lastRow">
      <w:rPr>
        <w:b/>
        <w:bCs/>
      </w:rPr>
      <w:tblPr/>
      <w:tcPr>
        <w:tcBorders>
          <w:top w:val="double" w:sz="4" w:space="0" w:color="EE8C69" w:themeColor="accent1" w:themeTint="99"/>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GridTable6Colorful-Accent21">
    <w:name w:val="Grid Table 6 Colorful - Accent 21"/>
    <w:basedOn w:val="TableNormal"/>
    <w:uiPriority w:val="51"/>
    <w:rPr>
      <w:color w:val="732117" w:themeColor="accent2" w:themeShade="BF"/>
    </w:rPr>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rPr>
      <w:tblPr/>
      <w:tcPr>
        <w:tcBorders>
          <w:bottom w:val="single" w:sz="12" w:space="0" w:color="DE6A5C" w:themeColor="accent2" w:themeTint="99"/>
        </w:tcBorders>
      </w:tcPr>
    </w:tblStylePr>
    <w:tblStylePr w:type="lastRow">
      <w:rPr>
        <w:b/>
        <w:bCs/>
      </w:rPr>
      <w:tblPr/>
      <w:tcPr>
        <w:tcBorders>
          <w:top w:val="double" w:sz="4" w:space="0" w:color="DE6A5C" w:themeColor="accent2" w:themeTint="99"/>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GridTable6Colorful-Accent31">
    <w:name w:val="Grid Table 6 Colorful - Accent 31"/>
    <w:basedOn w:val="TableNormal"/>
    <w:uiPriority w:val="51"/>
    <w:rPr>
      <w:color w:val="7B6A4D" w:themeColor="accent3" w:themeShade="BF"/>
    </w:rPr>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rPr>
      <w:tblPr/>
      <w:tcPr>
        <w:tcBorders>
          <w:bottom w:val="single" w:sz="12" w:space="0" w:color="C7BBA5" w:themeColor="accent3" w:themeTint="99"/>
        </w:tcBorders>
      </w:tcPr>
    </w:tblStylePr>
    <w:tblStylePr w:type="lastRow">
      <w:rPr>
        <w:b/>
        <w:bCs/>
      </w:rPr>
      <w:tblPr/>
      <w:tcPr>
        <w:tcBorders>
          <w:top w:val="double" w:sz="4" w:space="0" w:color="C7BBA5" w:themeColor="accent3" w:themeTint="99"/>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GridTable6Colorful-Accent41">
    <w:name w:val="Grid Table 6 Colorful - Accent 41"/>
    <w:basedOn w:val="TableNormal"/>
    <w:uiPriority w:val="51"/>
    <w:rPr>
      <w:color w:val="6F493C" w:themeColor="accent4" w:themeShade="BF"/>
    </w:rPr>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rPr>
      <w:tblPr/>
      <w:tcPr>
        <w:tcBorders>
          <w:bottom w:val="single" w:sz="12" w:space="0" w:color="C39E92" w:themeColor="accent4" w:themeTint="99"/>
        </w:tcBorders>
      </w:tcPr>
    </w:tblStylePr>
    <w:tblStylePr w:type="lastRow">
      <w:rPr>
        <w:b/>
        <w:bCs/>
      </w:rPr>
      <w:tblPr/>
      <w:tcPr>
        <w:tcBorders>
          <w:top w:val="double" w:sz="4" w:space="0" w:color="C39E92" w:themeColor="accent4" w:themeTint="99"/>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GridTable6Colorful-Accent51">
    <w:name w:val="Grid Table 6 Colorful - Accent 51"/>
    <w:basedOn w:val="TableNormal"/>
    <w:uiPriority w:val="51"/>
    <w:rPr>
      <w:color w:val="6D6262" w:themeColor="accent5" w:themeShade="BF"/>
    </w:rPr>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rPr>
      <w:tblPr/>
      <w:tcPr>
        <w:tcBorders>
          <w:bottom w:val="single" w:sz="12" w:space="0" w:color="BDB5B5" w:themeColor="accent5" w:themeTint="99"/>
        </w:tcBorders>
      </w:tcPr>
    </w:tblStylePr>
    <w:tblStylePr w:type="lastRow">
      <w:rPr>
        <w:b/>
        <w:bCs/>
      </w:rPr>
      <w:tblPr/>
      <w:tcPr>
        <w:tcBorders>
          <w:top w:val="double" w:sz="4" w:space="0" w:color="BDB5B5" w:themeColor="accent5" w:themeTint="99"/>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GridTable6Colorful-Accent61">
    <w:name w:val="Grid Table 6 Colorful - Accent 61"/>
    <w:basedOn w:val="TableNormal"/>
    <w:uiPriority w:val="51"/>
    <w:rPr>
      <w:color w:val="634545" w:themeColor="accent6" w:themeShade="BF"/>
    </w:rPr>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rPr>
      <w:tblPr/>
      <w:tcPr>
        <w:tcBorders>
          <w:bottom w:val="single" w:sz="12" w:space="0" w:color="B89A9A" w:themeColor="accent6" w:themeTint="99"/>
        </w:tcBorders>
      </w:tcPr>
    </w:tblStylePr>
    <w:tblStylePr w:type="lastRow">
      <w:rPr>
        <w:b/>
        <w:bCs/>
      </w:rPr>
      <w:tblPr/>
      <w:tcPr>
        <w:tcBorders>
          <w:top w:val="double" w:sz="4" w:space="0" w:color="B89A9A" w:themeColor="accent6" w:themeTint="99"/>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GridTable7Colorful1">
    <w:name w:val="Grid Table 7 Colorful1"/>
    <w:basedOn w:val="TableNormal"/>
    <w:uiPriority w:val="52"/>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7Colorful-Accent11">
    <w:name w:val="Grid Table 7 Colorful - Accent 11"/>
    <w:basedOn w:val="TableNormal"/>
    <w:uiPriority w:val="52"/>
    <w:rPr>
      <w:color w:val="9D3511" w:themeColor="accent1" w:themeShade="BF"/>
    </w:rPr>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9D8CD" w:themeFill="accent1" w:themeFillTint="33"/>
      </w:tcPr>
    </w:tblStylePr>
    <w:tblStylePr w:type="band1Horz">
      <w:tblPr/>
      <w:tcPr>
        <w:shd w:val="clear" w:color="auto" w:fill="F9D8CD" w:themeFill="accent1" w:themeFillTint="33"/>
      </w:tcPr>
    </w:tblStylePr>
    <w:tblStylePr w:type="neCell">
      <w:tblPr/>
      <w:tcPr>
        <w:tcBorders>
          <w:bottom w:val="single" w:sz="4" w:space="0" w:color="EE8C69" w:themeColor="accent1" w:themeTint="99"/>
        </w:tcBorders>
      </w:tcPr>
    </w:tblStylePr>
    <w:tblStylePr w:type="nwCell">
      <w:tblPr/>
      <w:tcPr>
        <w:tcBorders>
          <w:bottom w:val="single" w:sz="4" w:space="0" w:color="EE8C69" w:themeColor="accent1" w:themeTint="99"/>
        </w:tcBorders>
      </w:tcPr>
    </w:tblStylePr>
    <w:tblStylePr w:type="seCell">
      <w:tblPr/>
      <w:tcPr>
        <w:tcBorders>
          <w:top w:val="single" w:sz="4" w:space="0" w:color="EE8C69" w:themeColor="accent1" w:themeTint="99"/>
        </w:tcBorders>
      </w:tcPr>
    </w:tblStylePr>
    <w:tblStylePr w:type="swCell">
      <w:tblPr/>
      <w:tcPr>
        <w:tcBorders>
          <w:top w:val="single" w:sz="4" w:space="0" w:color="EE8C69" w:themeColor="accent1" w:themeTint="99"/>
        </w:tcBorders>
      </w:tcPr>
    </w:tblStylePr>
  </w:style>
  <w:style w:type="table" w:customStyle="1" w:styleId="GridTable7Colorful-Accent21">
    <w:name w:val="Grid Table 7 Colorful - Accent 21"/>
    <w:basedOn w:val="TableNormal"/>
    <w:uiPriority w:val="52"/>
    <w:rPr>
      <w:color w:val="732117" w:themeColor="accent2" w:themeShade="BF"/>
    </w:rPr>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4CDC8" w:themeFill="accent2" w:themeFillTint="33"/>
      </w:tcPr>
    </w:tblStylePr>
    <w:tblStylePr w:type="band1Horz">
      <w:tblPr/>
      <w:tcPr>
        <w:shd w:val="clear" w:color="auto" w:fill="F4CDC8" w:themeFill="accent2" w:themeFillTint="33"/>
      </w:tcPr>
    </w:tblStylePr>
    <w:tblStylePr w:type="neCell">
      <w:tblPr/>
      <w:tcPr>
        <w:tcBorders>
          <w:bottom w:val="single" w:sz="4" w:space="0" w:color="DE6A5C" w:themeColor="accent2" w:themeTint="99"/>
        </w:tcBorders>
      </w:tcPr>
    </w:tblStylePr>
    <w:tblStylePr w:type="nwCell">
      <w:tblPr/>
      <w:tcPr>
        <w:tcBorders>
          <w:bottom w:val="single" w:sz="4" w:space="0" w:color="DE6A5C" w:themeColor="accent2" w:themeTint="99"/>
        </w:tcBorders>
      </w:tcPr>
    </w:tblStylePr>
    <w:tblStylePr w:type="seCell">
      <w:tblPr/>
      <w:tcPr>
        <w:tcBorders>
          <w:top w:val="single" w:sz="4" w:space="0" w:color="DE6A5C" w:themeColor="accent2" w:themeTint="99"/>
        </w:tcBorders>
      </w:tcPr>
    </w:tblStylePr>
    <w:tblStylePr w:type="swCell">
      <w:tblPr/>
      <w:tcPr>
        <w:tcBorders>
          <w:top w:val="single" w:sz="4" w:space="0" w:color="DE6A5C" w:themeColor="accent2" w:themeTint="99"/>
        </w:tcBorders>
      </w:tcPr>
    </w:tblStylePr>
  </w:style>
  <w:style w:type="table" w:customStyle="1" w:styleId="GridTable7Colorful-Accent31">
    <w:name w:val="Grid Table 7 Colorful - Accent 31"/>
    <w:basedOn w:val="TableNormal"/>
    <w:uiPriority w:val="52"/>
    <w:rPr>
      <w:color w:val="7B6A4D" w:themeColor="accent3" w:themeShade="BF"/>
    </w:rPr>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CE8E1" w:themeFill="accent3" w:themeFillTint="33"/>
      </w:tcPr>
    </w:tblStylePr>
    <w:tblStylePr w:type="band1Horz">
      <w:tblPr/>
      <w:tcPr>
        <w:shd w:val="clear" w:color="auto" w:fill="ECE8E1" w:themeFill="accent3" w:themeFillTint="33"/>
      </w:tcPr>
    </w:tblStylePr>
    <w:tblStylePr w:type="neCell">
      <w:tblPr/>
      <w:tcPr>
        <w:tcBorders>
          <w:bottom w:val="single" w:sz="4" w:space="0" w:color="C7BBA5" w:themeColor="accent3" w:themeTint="99"/>
        </w:tcBorders>
      </w:tcPr>
    </w:tblStylePr>
    <w:tblStylePr w:type="nwCell">
      <w:tblPr/>
      <w:tcPr>
        <w:tcBorders>
          <w:bottom w:val="single" w:sz="4" w:space="0" w:color="C7BBA5" w:themeColor="accent3" w:themeTint="99"/>
        </w:tcBorders>
      </w:tcPr>
    </w:tblStylePr>
    <w:tblStylePr w:type="seCell">
      <w:tblPr/>
      <w:tcPr>
        <w:tcBorders>
          <w:top w:val="single" w:sz="4" w:space="0" w:color="C7BBA5" w:themeColor="accent3" w:themeTint="99"/>
        </w:tcBorders>
      </w:tcPr>
    </w:tblStylePr>
    <w:tblStylePr w:type="swCell">
      <w:tblPr/>
      <w:tcPr>
        <w:tcBorders>
          <w:top w:val="single" w:sz="4" w:space="0" w:color="C7BBA5" w:themeColor="accent3" w:themeTint="99"/>
        </w:tcBorders>
      </w:tcPr>
    </w:tblStylePr>
  </w:style>
  <w:style w:type="table" w:customStyle="1" w:styleId="GridTable7Colorful-Accent41">
    <w:name w:val="Grid Table 7 Colorful - Accent 41"/>
    <w:basedOn w:val="TableNormal"/>
    <w:uiPriority w:val="52"/>
    <w:rPr>
      <w:color w:val="6F493C" w:themeColor="accent4" w:themeShade="BF"/>
    </w:rPr>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BDEDA" w:themeFill="accent4" w:themeFillTint="33"/>
      </w:tcPr>
    </w:tblStylePr>
    <w:tblStylePr w:type="band1Horz">
      <w:tblPr/>
      <w:tcPr>
        <w:shd w:val="clear" w:color="auto" w:fill="EBDEDA" w:themeFill="accent4" w:themeFillTint="33"/>
      </w:tcPr>
    </w:tblStylePr>
    <w:tblStylePr w:type="neCell">
      <w:tblPr/>
      <w:tcPr>
        <w:tcBorders>
          <w:bottom w:val="single" w:sz="4" w:space="0" w:color="C39E92" w:themeColor="accent4" w:themeTint="99"/>
        </w:tcBorders>
      </w:tcPr>
    </w:tblStylePr>
    <w:tblStylePr w:type="nwCell">
      <w:tblPr/>
      <w:tcPr>
        <w:tcBorders>
          <w:bottom w:val="single" w:sz="4" w:space="0" w:color="C39E92" w:themeColor="accent4" w:themeTint="99"/>
        </w:tcBorders>
      </w:tcPr>
    </w:tblStylePr>
    <w:tblStylePr w:type="seCell">
      <w:tblPr/>
      <w:tcPr>
        <w:tcBorders>
          <w:top w:val="single" w:sz="4" w:space="0" w:color="C39E92" w:themeColor="accent4" w:themeTint="99"/>
        </w:tcBorders>
      </w:tcPr>
    </w:tblStylePr>
    <w:tblStylePr w:type="swCell">
      <w:tblPr/>
      <w:tcPr>
        <w:tcBorders>
          <w:top w:val="single" w:sz="4" w:space="0" w:color="C39E92" w:themeColor="accent4" w:themeTint="99"/>
        </w:tcBorders>
      </w:tcPr>
    </w:tblStylePr>
  </w:style>
  <w:style w:type="table" w:customStyle="1" w:styleId="GridTable7Colorful-Accent51">
    <w:name w:val="Grid Table 7 Colorful - Accent 51"/>
    <w:basedOn w:val="TableNormal"/>
    <w:uiPriority w:val="52"/>
    <w:rPr>
      <w:color w:val="6D6262" w:themeColor="accent5" w:themeShade="BF"/>
    </w:rPr>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9E6E6" w:themeFill="accent5" w:themeFillTint="33"/>
      </w:tcPr>
    </w:tblStylePr>
    <w:tblStylePr w:type="band1Horz">
      <w:tblPr/>
      <w:tcPr>
        <w:shd w:val="clear" w:color="auto" w:fill="E9E6E6" w:themeFill="accent5" w:themeFillTint="33"/>
      </w:tcPr>
    </w:tblStylePr>
    <w:tblStylePr w:type="neCell">
      <w:tblPr/>
      <w:tcPr>
        <w:tcBorders>
          <w:bottom w:val="single" w:sz="4" w:space="0" w:color="BDB5B5" w:themeColor="accent5" w:themeTint="99"/>
        </w:tcBorders>
      </w:tcPr>
    </w:tblStylePr>
    <w:tblStylePr w:type="nwCell">
      <w:tblPr/>
      <w:tcPr>
        <w:tcBorders>
          <w:bottom w:val="single" w:sz="4" w:space="0" w:color="BDB5B5" w:themeColor="accent5" w:themeTint="99"/>
        </w:tcBorders>
      </w:tcPr>
    </w:tblStylePr>
    <w:tblStylePr w:type="seCell">
      <w:tblPr/>
      <w:tcPr>
        <w:tcBorders>
          <w:top w:val="single" w:sz="4" w:space="0" w:color="BDB5B5" w:themeColor="accent5" w:themeTint="99"/>
        </w:tcBorders>
      </w:tcPr>
    </w:tblStylePr>
    <w:tblStylePr w:type="swCell">
      <w:tblPr/>
      <w:tcPr>
        <w:tcBorders>
          <w:top w:val="single" w:sz="4" w:space="0" w:color="BDB5B5" w:themeColor="accent5" w:themeTint="99"/>
        </w:tcBorders>
      </w:tcPr>
    </w:tblStylePr>
  </w:style>
  <w:style w:type="table" w:customStyle="1" w:styleId="GridTable7Colorful-Accent61">
    <w:name w:val="Grid Table 7 Colorful - Accent 61"/>
    <w:basedOn w:val="TableNormal"/>
    <w:uiPriority w:val="52"/>
    <w:rPr>
      <w:color w:val="634545" w:themeColor="accent6" w:themeShade="BF"/>
    </w:rPr>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7DDDD" w:themeFill="accent6" w:themeFillTint="33"/>
      </w:tcPr>
    </w:tblStylePr>
    <w:tblStylePr w:type="band1Horz">
      <w:tblPr/>
      <w:tcPr>
        <w:shd w:val="clear" w:color="auto" w:fill="E7DDDD" w:themeFill="accent6" w:themeFillTint="33"/>
      </w:tcPr>
    </w:tblStylePr>
    <w:tblStylePr w:type="neCell">
      <w:tblPr/>
      <w:tcPr>
        <w:tcBorders>
          <w:bottom w:val="single" w:sz="4" w:space="0" w:color="B89A9A" w:themeColor="accent6" w:themeTint="99"/>
        </w:tcBorders>
      </w:tcPr>
    </w:tblStylePr>
    <w:tblStylePr w:type="nwCell">
      <w:tblPr/>
      <w:tcPr>
        <w:tcBorders>
          <w:bottom w:val="single" w:sz="4" w:space="0" w:color="B89A9A" w:themeColor="accent6" w:themeTint="99"/>
        </w:tcBorders>
      </w:tcPr>
    </w:tblStylePr>
    <w:tblStylePr w:type="seCell">
      <w:tblPr/>
      <w:tcPr>
        <w:tcBorders>
          <w:top w:val="single" w:sz="4" w:space="0" w:color="B89A9A" w:themeColor="accent6" w:themeTint="99"/>
        </w:tcBorders>
      </w:tcPr>
    </w:tblStylePr>
    <w:tblStylePr w:type="swCell">
      <w:tblPr/>
      <w:tcPr>
        <w:tcBorders>
          <w:top w:val="single" w:sz="4" w:space="0" w:color="B89A9A" w:themeColor="accent6" w:themeTint="99"/>
        </w:tcBorders>
      </w:tcPr>
    </w:tblStylePr>
  </w:style>
  <w:style w:type="character" w:customStyle="1" w:styleId="Hashtag1">
    <w:name w:val="Hashtag1"/>
    <w:basedOn w:val="DefaultParagraphFont"/>
    <w:uiPriority w:val="99"/>
    <w:semiHidden/>
    <w:rPr>
      <w:color w:val="2B579A"/>
      <w:shd w:val="clear" w:color="auto" w:fill="E6E6E6"/>
    </w:rPr>
  </w:style>
  <w:style w:type="character" w:customStyle="1" w:styleId="Heading3Char">
    <w:name w:val="Heading 3 Char"/>
    <w:basedOn w:val="DefaultParagraphFont"/>
    <w:link w:val="Heading3"/>
    <w:uiPriority w:val="9"/>
    <w:semiHidden/>
    <w:rsid w:val="003B35E8"/>
    <w:rPr>
      <w:rFonts w:asciiTheme="majorHAnsi" w:eastAsiaTheme="majorEastAsia" w:hAnsiTheme="majorHAnsi" w:cstheme="majorBidi"/>
      <w:b/>
      <w:bCs/>
      <w:color w:val="D34817" w:themeColor="accent1"/>
    </w:rPr>
  </w:style>
  <w:style w:type="character" w:customStyle="1" w:styleId="Heading4Char">
    <w:name w:val="Heading 4 Char"/>
    <w:basedOn w:val="DefaultParagraphFont"/>
    <w:link w:val="Heading4"/>
    <w:uiPriority w:val="9"/>
    <w:semiHidden/>
    <w:rsid w:val="003B35E8"/>
    <w:rPr>
      <w:rFonts w:asciiTheme="majorHAnsi" w:eastAsiaTheme="majorEastAsia" w:hAnsiTheme="majorHAnsi" w:cstheme="majorBidi"/>
      <w:b/>
      <w:bCs/>
      <w:i/>
      <w:iCs/>
      <w:color w:val="D34817" w:themeColor="accent1"/>
    </w:rPr>
  </w:style>
  <w:style w:type="character" w:customStyle="1" w:styleId="Heading5Char">
    <w:name w:val="Heading 5 Char"/>
    <w:basedOn w:val="DefaultParagraphFont"/>
    <w:link w:val="Heading5"/>
    <w:uiPriority w:val="9"/>
    <w:semiHidden/>
    <w:rsid w:val="003B35E8"/>
    <w:rPr>
      <w:rFonts w:asciiTheme="majorHAnsi" w:eastAsiaTheme="majorEastAsia" w:hAnsiTheme="majorHAnsi" w:cstheme="majorBidi"/>
      <w:color w:val="68230B" w:themeColor="accent1" w:themeShade="7F"/>
    </w:rPr>
  </w:style>
  <w:style w:type="character" w:customStyle="1" w:styleId="Heading6Char">
    <w:name w:val="Heading 6 Char"/>
    <w:basedOn w:val="DefaultParagraphFont"/>
    <w:link w:val="Heading6"/>
    <w:uiPriority w:val="9"/>
    <w:semiHidden/>
    <w:rsid w:val="003B35E8"/>
    <w:rPr>
      <w:rFonts w:asciiTheme="majorHAnsi" w:eastAsiaTheme="majorEastAsia" w:hAnsiTheme="majorHAnsi" w:cstheme="majorBidi"/>
      <w:i/>
      <w:iCs/>
      <w:color w:val="68230B" w:themeColor="accent1" w:themeShade="7F"/>
    </w:rPr>
  </w:style>
  <w:style w:type="character" w:customStyle="1" w:styleId="Heading7Char">
    <w:name w:val="Heading 7 Char"/>
    <w:basedOn w:val="DefaultParagraphFont"/>
    <w:link w:val="Heading7"/>
    <w:uiPriority w:val="9"/>
    <w:semiHidden/>
    <w:rsid w:val="003B35E8"/>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3B35E8"/>
    <w:rPr>
      <w:rFonts w:asciiTheme="majorHAnsi" w:eastAsiaTheme="majorEastAsia" w:hAnsiTheme="majorHAnsi" w:cstheme="majorBidi"/>
      <w:color w:val="D34817" w:themeColor="accent1"/>
      <w:sz w:val="20"/>
      <w:szCs w:val="20"/>
    </w:rPr>
  </w:style>
  <w:style w:type="character" w:customStyle="1" w:styleId="Heading9Char">
    <w:name w:val="Heading 9 Char"/>
    <w:basedOn w:val="DefaultParagraphFont"/>
    <w:link w:val="Heading9"/>
    <w:uiPriority w:val="9"/>
    <w:semiHidden/>
    <w:rsid w:val="003B35E8"/>
    <w:rPr>
      <w:rFonts w:asciiTheme="majorHAnsi" w:eastAsiaTheme="majorEastAsia" w:hAnsiTheme="majorHAnsi" w:cstheme="majorBidi"/>
      <w:i/>
      <w:iCs/>
      <w:color w:val="404040" w:themeColor="text1" w:themeTint="BF"/>
      <w:sz w:val="20"/>
      <w:szCs w:val="20"/>
    </w:rPr>
  </w:style>
  <w:style w:type="character" w:customStyle="1" w:styleId="HTMLAddressChar">
    <w:name w:val="HTML Address Char"/>
    <w:basedOn w:val="DefaultParagraphFont"/>
    <w:link w:val="HTMLAddress"/>
    <w:uiPriority w:val="99"/>
    <w:semiHidden/>
    <w:rPr>
      <w:i/>
      <w:iCs/>
      <w:color w:val="000000" w:themeColor="text1"/>
      <w:sz w:val="20"/>
    </w:rPr>
  </w:style>
  <w:style w:type="character" w:customStyle="1" w:styleId="HTMLPreformattedChar">
    <w:name w:val="HTML Preformatted Char"/>
    <w:basedOn w:val="DefaultParagraphFont"/>
    <w:link w:val="HTMLPreformatted"/>
    <w:uiPriority w:val="99"/>
    <w:semiHidden/>
    <w:rPr>
      <w:rFonts w:ascii="Consolas" w:hAnsi="Consolas"/>
      <w:color w:val="000000" w:themeColor="text1"/>
      <w:sz w:val="20"/>
      <w:szCs w:val="20"/>
    </w:rPr>
  </w:style>
  <w:style w:type="character" w:customStyle="1" w:styleId="IntenseEmphasis1">
    <w:name w:val="Intense Emphasis1"/>
    <w:basedOn w:val="DefaultParagraphFont"/>
    <w:uiPriority w:val="21"/>
    <w:semiHidden/>
    <w:rPr>
      <w:i/>
      <w:iCs/>
      <w:color w:val="D34817" w:themeColor="accent1"/>
    </w:rPr>
  </w:style>
  <w:style w:type="paragraph" w:styleId="IntenseQuote">
    <w:name w:val="Intense Quote"/>
    <w:basedOn w:val="Normal"/>
    <w:next w:val="Normal"/>
    <w:link w:val="IntenseQuoteChar"/>
    <w:uiPriority w:val="30"/>
    <w:qFormat/>
    <w:rsid w:val="003B35E8"/>
    <w:pPr>
      <w:pBdr>
        <w:bottom w:val="single" w:sz="4" w:space="4" w:color="D34817" w:themeColor="accent1"/>
      </w:pBdr>
      <w:spacing w:before="200" w:after="280"/>
      <w:ind w:left="936" w:right="936"/>
    </w:pPr>
    <w:rPr>
      <w:b/>
      <w:bCs/>
      <w:i/>
      <w:iCs/>
      <w:color w:val="D34817" w:themeColor="accent1"/>
    </w:rPr>
  </w:style>
  <w:style w:type="character" w:customStyle="1" w:styleId="IntenseQuoteChar">
    <w:name w:val="Intense Quote Char"/>
    <w:basedOn w:val="DefaultParagraphFont"/>
    <w:link w:val="IntenseQuote"/>
    <w:uiPriority w:val="30"/>
    <w:rsid w:val="003B35E8"/>
    <w:rPr>
      <w:b/>
      <w:bCs/>
      <w:i/>
      <w:iCs/>
      <w:color w:val="D34817" w:themeColor="accent1"/>
    </w:rPr>
  </w:style>
  <w:style w:type="character" w:customStyle="1" w:styleId="IntenseReference1">
    <w:name w:val="Intense Reference1"/>
    <w:basedOn w:val="DefaultParagraphFont"/>
    <w:uiPriority w:val="32"/>
    <w:semiHidden/>
    <w:rPr>
      <w:b/>
      <w:bCs/>
      <w:smallCaps/>
      <w:color w:val="D34817" w:themeColor="accent1"/>
      <w:spacing w:val="5"/>
    </w:rPr>
  </w:style>
  <w:style w:type="paragraph" w:styleId="ListParagraph">
    <w:name w:val="List Paragraph"/>
    <w:basedOn w:val="Normal"/>
    <w:uiPriority w:val="34"/>
    <w:qFormat/>
    <w:rsid w:val="002B14B4"/>
    <w:pPr>
      <w:ind w:left="720"/>
      <w:contextualSpacing/>
    </w:pPr>
  </w:style>
  <w:style w:type="table" w:customStyle="1" w:styleId="ListTable1Light1">
    <w:name w:val="List Table 1 Light1"/>
    <w:basedOn w:val="TableNormal"/>
    <w:uiPriority w:val="46"/>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1Light-Accent11">
    <w:name w:val="List Table 1 Light - Accent 11"/>
    <w:basedOn w:val="TableNormal"/>
    <w:uiPriority w:val="46"/>
    <w:tblPr/>
    <w:tblStylePr w:type="firstRow">
      <w:rPr>
        <w:b/>
        <w:bCs/>
      </w:rPr>
      <w:tblPr/>
      <w:tcPr>
        <w:tcBorders>
          <w:bottom w:val="single" w:sz="4" w:space="0" w:color="EE8C69" w:themeColor="accent1" w:themeTint="99"/>
        </w:tcBorders>
      </w:tcPr>
    </w:tblStylePr>
    <w:tblStylePr w:type="lastRow">
      <w:rPr>
        <w:b/>
        <w:bCs/>
      </w:rPr>
      <w:tblPr/>
      <w:tcPr>
        <w:tcBorders>
          <w:top w:val="single" w:sz="4" w:space="0" w:color="EE8C69" w:themeColor="accent1" w:themeTint="99"/>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1Light-Accent21">
    <w:name w:val="List Table 1 Light - Accent 21"/>
    <w:basedOn w:val="TableNormal"/>
    <w:uiPriority w:val="46"/>
    <w:tblPr/>
    <w:tblStylePr w:type="firstRow">
      <w:rPr>
        <w:b/>
        <w:bCs/>
      </w:rPr>
      <w:tblPr/>
      <w:tcPr>
        <w:tcBorders>
          <w:bottom w:val="single" w:sz="4" w:space="0" w:color="DE6A5C" w:themeColor="accent2" w:themeTint="99"/>
        </w:tcBorders>
      </w:tcPr>
    </w:tblStylePr>
    <w:tblStylePr w:type="lastRow">
      <w:rPr>
        <w:b/>
        <w:bCs/>
      </w:rPr>
      <w:tblPr/>
      <w:tcPr>
        <w:tcBorders>
          <w:top w:val="single" w:sz="4" w:space="0" w:color="DE6A5C" w:themeColor="accent2" w:themeTint="99"/>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1Light-Accent31">
    <w:name w:val="List Table 1 Light - Accent 31"/>
    <w:basedOn w:val="TableNormal"/>
    <w:uiPriority w:val="46"/>
    <w:tblPr/>
    <w:tblStylePr w:type="firstRow">
      <w:rPr>
        <w:b/>
        <w:bCs/>
      </w:rPr>
      <w:tblPr/>
      <w:tcPr>
        <w:tcBorders>
          <w:bottom w:val="single" w:sz="4" w:space="0" w:color="C7BBA5" w:themeColor="accent3" w:themeTint="99"/>
        </w:tcBorders>
      </w:tcPr>
    </w:tblStylePr>
    <w:tblStylePr w:type="lastRow">
      <w:rPr>
        <w:b/>
        <w:bCs/>
      </w:rPr>
      <w:tblPr/>
      <w:tcPr>
        <w:tcBorders>
          <w:top w:val="single" w:sz="4" w:space="0" w:color="C7BBA5" w:themeColor="accent3" w:themeTint="99"/>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1Light-Accent41">
    <w:name w:val="List Table 1 Light - Accent 41"/>
    <w:basedOn w:val="TableNormal"/>
    <w:uiPriority w:val="46"/>
    <w:tblPr/>
    <w:tblStylePr w:type="firstRow">
      <w:rPr>
        <w:b/>
        <w:bCs/>
      </w:rPr>
      <w:tblPr/>
      <w:tcPr>
        <w:tcBorders>
          <w:bottom w:val="single" w:sz="4" w:space="0" w:color="C39E92" w:themeColor="accent4" w:themeTint="99"/>
        </w:tcBorders>
      </w:tcPr>
    </w:tblStylePr>
    <w:tblStylePr w:type="lastRow">
      <w:rPr>
        <w:b/>
        <w:bCs/>
      </w:rPr>
      <w:tblPr/>
      <w:tcPr>
        <w:tcBorders>
          <w:top w:val="single" w:sz="4" w:space="0" w:color="C39E92" w:themeColor="accent4" w:themeTint="99"/>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1Light-Accent51">
    <w:name w:val="List Table 1 Light - Accent 51"/>
    <w:basedOn w:val="TableNormal"/>
    <w:uiPriority w:val="46"/>
    <w:tblPr/>
    <w:tblStylePr w:type="firstRow">
      <w:rPr>
        <w:b/>
        <w:bCs/>
      </w:rPr>
      <w:tblPr/>
      <w:tcPr>
        <w:tcBorders>
          <w:bottom w:val="single" w:sz="4" w:space="0" w:color="BDB5B5" w:themeColor="accent5" w:themeTint="99"/>
        </w:tcBorders>
      </w:tcPr>
    </w:tblStylePr>
    <w:tblStylePr w:type="lastRow">
      <w:rPr>
        <w:b/>
        <w:bCs/>
      </w:rPr>
      <w:tblPr/>
      <w:tcPr>
        <w:tcBorders>
          <w:top w:val="single" w:sz="4" w:space="0" w:color="BDB5B5" w:themeColor="accent5" w:themeTint="99"/>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1Light-Accent61">
    <w:name w:val="List Table 1 Light - Accent 61"/>
    <w:basedOn w:val="TableNormal"/>
    <w:uiPriority w:val="46"/>
    <w:tblPr/>
    <w:tblStylePr w:type="firstRow">
      <w:rPr>
        <w:b/>
        <w:bCs/>
      </w:rPr>
      <w:tblPr/>
      <w:tcPr>
        <w:tcBorders>
          <w:bottom w:val="single" w:sz="4" w:space="0" w:color="B89A9A" w:themeColor="accent6" w:themeTint="99"/>
        </w:tcBorders>
      </w:tcPr>
    </w:tblStylePr>
    <w:tblStylePr w:type="lastRow">
      <w:rPr>
        <w:b/>
        <w:bCs/>
      </w:rPr>
      <w:tblPr/>
      <w:tcPr>
        <w:tcBorders>
          <w:top w:val="single" w:sz="4" w:space="0" w:color="B89A9A" w:themeColor="accent6" w:themeTint="99"/>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21">
    <w:name w:val="List Table 21"/>
    <w:basedOn w:val="TableNormal"/>
    <w:uiPriority w:val="47"/>
    <w:tblPr>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2-Accent11">
    <w:name w:val="List Table 2 - Accent 11"/>
    <w:basedOn w:val="TableNormal"/>
    <w:uiPriority w:val="47"/>
    <w:tblPr>
      <w:tblBorders>
        <w:top w:val="single" w:sz="4" w:space="0" w:color="EE8C69" w:themeColor="accent1" w:themeTint="99"/>
        <w:bottom w:val="single" w:sz="4" w:space="0" w:color="EE8C69" w:themeColor="accent1" w:themeTint="99"/>
        <w:insideH w:val="single" w:sz="4" w:space="0" w:color="EE8C69"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2-Accent21">
    <w:name w:val="List Table 2 - Accent 21"/>
    <w:basedOn w:val="TableNormal"/>
    <w:uiPriority w:val="47"/>
    <w:tblPr>
      <w:tblBorders>
        <w:top w:val="single" w:sz="4" w:space="0" w:color="DE6A5C" w:themeColor="accent2" w:themeTint="99"/>
        <w:bottom w:val="single" w:sz="4" w:space="0" w:color="DE6A5C" w:themeColor="accent2" w:themeTint="99"/>
        <w:insideH w:val="single" w:sz="4" w:space="0" w:color="DE6A5C"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2-Accent31">
    <w:name w:val="List Table 2 - Accent 31"/>
    <w:basedOn w:val="TableNormal"/>
    <w:uiPriority w:val="47"/>
    <w:tblPr>
      <w:tblBorders>
        <w:top w:val="single" w:sz="4" w:space="0" w:color="C7BBA5" w:themeColor="accent3" w:themeTint="99"/>
        <w:bottom w:val="single" w:sz="4" w:space="0" w:color="C7BBA5" w:themeColor="accent3" w:themeTint="99"/>
        <w:insideH w:val="single" w:sz="4" w:space="0" w:color="C7BBA5"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2-Accent41">
    <w:name w:val="List Table 2 - Accent 41"/>
    <w:basedOn w:val="TableNormal"/>
    <w:uiPriority w:val="47"/>
    <w:tblPr>
      <w:tblBorders>
        <w:top w:val="single" w:sz="4" w:space="0" w:color="C39E92" w:themeColor="accent4" w:themeTint="99"/>
        <w:bottom w:val="single" w:sz="4" w:space="0" w:color="C39E92" w:themeColor="accent4" w:themeTint="99"/>
        <w:insideH w:val="single" w:sz="4" w:space="0" w:color="C39E92"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2-Accent51">
    <w:name w:val="List Table 2 - Accent 51"/>
    <w:basedOn w:val="TableNormal"/>
    <w:uiPriority w:val="47"/>
    <w:tblPr>
      <w:tblBorders>
        <w:top w:val="single" w:sz="4" w:space="0" w:color="BDB5B5" w:themeColor="accent5" w:themeTint="99"/>
        <w:bottom w:val="single" w:sz="4" w:space="0" w:color="BDB5B5" w:themeColor="accent5" w:themeTint="99"/>
        <w:insideH w:val="single" w:sz="4" w:space="0" w:color="BDB5B5"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2-Accent61">
    <w:name w:val="List Table 2 - Accent 61"/>
    <w:basedOn w:val="TableNormal"/>
    <w:uiPriority w:val="47"/>
    <w:tblPr>
      <w:tblBorders>
        <w:top w:val="single" w:sz="4" w:space="0" w:color="B89A9A" w:themeColor="accent6" w:themeTint="99"/>
        <w:bottom w:val="single" w:sz="4" w:space="0" w:color="B89A9A" w:themeColor="accent6" w:themeTint="99"/>
        <w:insideH w:val="single" w:sz="4" w:space="0" w:color="B89A9A"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31">
    <w:name w:val="List Table 31"/>
    <w:basedOn w:val="TableNormal"/>
    <w:uiPriority w:val="48"/>
    <w:tblPr>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ListTable3-Accent11">
    <w:name w:val="List Table 3 - Accent 11"/>
    <w:basedOn w:val="TableNormal"/>
    <w:uiPriority w:val="48"/>
    <w:tblPr>
      <w:tblBorders>
        <w:top w:val="single" w:sz="4" w:space="0" w:color="D34817" w:themeColor="accent1"/>
        <w:left w:val="single" w:sz="4" w:space="0" w:color="D34817" w:themeColor="accent1"/>
        <w:bottom w:val="single" w:sz="4" w:space="0" w:color="D34817" w:themeColor="accent1"/>
        <w:right w:val="single" w:sz="4" w:space="0" w:color="D34817" w:themeColor="accent1"/>
      </w:tblBorders>
    </w:tblPr>
    <w:tblStylePr w:type="firstRow">
      <w:rPr>
        <w:b/>
        <w:bCs/>
        <w:color w:val="FFFFFF" w:themeColor="background1"/>
      </w:rPr>
      <w:tblPr/>
      <w:tcPr>
        <w:shd w:val="clear" w:color="auto" w:fill="D34817" w:themeFill="accent1"/>
      </w:tcPr>
    </w:tblStylePr>
    <w:tblStylePr w:type="lastRow">
      <w:rPr>
        <w:b/>
        <w:bCs/>
      </w:rPr>
      <w:tblPr/>
      <w:tcPr>
        <w:tcBorders>
          <w:top w:val="double" w:sz="4" w:space="0" w:color="D34817"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D34817" w:themeColor="accent1"/>
          <w:right w:val="single" w:sz="4" w:space="0" w:color="D34817" w:themeColor="accent1"/>
        </w:tcBorders>
      </w:tcPr>
    </w:tblStylePr>
    <w:tblStylePr w:type="band1Horz">
      <w:tblPr/>
      <w:tcPr>
        <w:tcBorders>
          <w:top w:val="single" w:sz="4" w:space="0" w:color="D34817" w:themeColor="accent1"/>
          <w:bottom w:val="single" w:sz="4" w:space="0" w:color="D34817"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D34817" w:themeColor="accent1"/>
          <w:left w:val="nil"/>
        </w:tcBorders>
      </w:tcPr>
    </w:tblStylePr>
    <w:tblStylePr w:type="swCell">
      <w:tblPr/>
      <w:tcPr>
        <w:tcBorders>
          <w:top w:val="double" w:sz="4" w:space="0" w:color="D34817" w:themeColor="accent1"/>
          <w:right w:val="nil"/>
        </w:tcBorders>
      </w:tcPr>
    </w:tblStylePr>
  </w:style>
  <w:style w:type="table" w:customStyle="1" w:styleId="ListTable3-Accent21">
    <w:name w:val="List Table 3 - Accent 21"/>
    <w:basedOn w:val="TableNormal"/>
    <w:uiPriority w:val="48"/>
    <w:tblPr>
      <w:tblBorders>
        <w:top w:val="single" w:sz="4" w:space="0" w:color="9B2D1F" w:themeColor="accent2"/>
        <w:left w:val="single" w:sz="4" w:space="0" w:color="9B2D1F" w:themeColor="accent2"/>
        <w:bottom w:val="single" w:sz="4" w:space="0" w:color="9B2D1F" w:themeColor="accent2"/>
        <w:right w:val="single" w:sz="4" w:space="0" w:color="9B2D1F" w:themeColor="accent2"/>
      </w:tblBorders>
    </w:tblPr>
    <w:tblStylePr w:type="firstRow">
      <w:rPr>
        <w:b/>
        <w:bCs/>
        <w:color w:val="FFFFFF" w:themeColor="background1"/>
      </w:rPr>
      <w:tblPr/>
      <w:tcPr>
        <w:shd w:val="clear" w:color="auto" w:fill="9B2D1F" w:themeFill="accent2"/>
      </w:tcPr>
    </w:tblStylePr>
    <w:tblStylePr w:type="lastRow">
      <w:rPr>
        <w:b/>
        <w:bCs/>
      </w:rPr>
      <w:tblPr/>
      <w:tcPr>
        <w:tcBorders>
          <w:top w:val="double" w:sz="4" w:space="0" w:color="9B2D1F"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B2D1F" w:themeColor="accent2"/>
          <w:right w:val="single" w:sz="4" w:space="0" w:color="9B2D1F" w:themeColor="accent2"/>
        </w:tcBorders>
      </w:tcPr>
    </w:tblStylePr>
    <w:tblStylePr w:type="band1Horz">
      <w:tblPr/>
      <w:tcPr>
        <w:tcBorders>
          <w:top w:val="single" w:sz="4" w:space="0" w:color="9B2D1F" w:themeColor="accent2"/>
          <w:bottom w:val="single" w:sz="4" w:space="0" w:color="9B2D1F"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B2D1F" w:themeColor="accent2"/>
          <w:left w:val="nil"/>
        </w:tcBorders>
      </w:tcPr>
    </w:tblStylePr>
    <w:tblStylePr w:type="swCell">
      <w:tblPr/>
      <w:tcPr>
        <w:tcBorders>
          <w:top w:val="double" w:sz="4" w:space="0" w:color="9B2D1F" w:themeColor="accent2"/>
          <w:right w:val="nil"/>
        </w:tcBorders>
      </w:tcPr>
    </w:tblStylePr>
  </w:style>
  <w:style w:type="table" w:customStyle="1" w:styleId="ListTable3-Accent31">
    <w:name w:val="List Table 3 - Accent 31"/>
    <w:basedOn w:val="TableNormal"/>
    <w:uiPriority w:val="48"/>
    <w:tblPr>
      <w:tblBorders>
        <w:top w:val="single" w:sz="4" w:space="0" w:color="A28E6A" w:themeColor="accent3"/>
        <w:left w:val="single" w:sz="4" w:space="0" w:color="A28E6A" w:themeColor="accent3"/>
        <w:bottom w:val="single" w:sz="4" w:space="0" w:color="A28E6A" w:themeColor="accent3"/>
        <w:right w:val="single" w:sz="4" w:space="0" w:color="A28E6A" w:themeColor="accent3"/>
      </w:tblBorders>
    </w:tblPr>
    <w:tblStylePr w:type="firstRow">
      <w:rPr>
        <w:b/>
        <w:bCs/>
        <w:color w:val="FFFFFF" w:themeColor="background1"/>
      </w:rPr>
      <w:tblPr/>
      <w:tcPr>
        <w:shd w:val="clear" w:color="auto" w:fill="A28E6A" w:themeFill="accent3"/>
      </w:tcPr>
    </w:tblStylePr>
    <w:tblStylePr w:type="lastRow">
      <w:rPr>
        <w:b/>
        <w:bCs/>
      </w:rPr>
      <w:tblPr/>
      <w:tcPr>
        <w:tcBorders>
          <w:top w:val="double" w:sz="4" w:space="0" w:color="A28E6A"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28E6A" w:themeColor="accent3"/>
          <w:right w:val="single" w:sz="4" w:space="0" w:color="A28E6A" w:themeColor="accent3"/>
        </w:tcBorders>
      </w:tcPr>
    </w:tblStylePr>
    <w:tblStylePr w:type="band1Horz">
      <w:tblPr/>
      <w:tcPr>
        <w:tcBorders>
          <w:top w:val="single" w:sz="4" w:space="0" w:color="A28E6A" w:themeColor="accent3"/>
          <w:bottom w:val="single" w:sz="4" w:space="0" w:color="A28E6A"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28E6A" w:themeColor="accent3"/>
          <w:left w:val="nil"/>
        </w:tcBorders>
      </w:tcPr>
    </w:tblStylePr>
    <w:tblStylePr w:type="swCell">
      <w:tblPr/>
      <w:tcPr>
        <w:tcBorders>
          <w:top w:val="double" w:sz="4" w:space="0" w:color="A28E6A" w:themeColor="accent3"/>
          <w:right w:val="nil"/>
        </w:tcBorders>
      </w:tcPr>
    </w:tblStylePr>
  </w:style>
  <w:style w:type="table" w:customStyle="1" w:styleId="ListTable3-Accent41">
    <w:name w:val="List Table 3 - Accent 41"/>
    <w:basedOn w:val="TableNormal"/>
    <w:uiPriority w:val="48"/>
    <w:tblPr>
      <w:tblBorders>
        <w:top w:val="single" w:sz="4" w:space="0" w:color="956251" w:themeColor="accent4"/>
        <w:left w:val="single" w:sz="4" w:space="0" w:color="956251" w:themeColor="accent4"/>
        <w:bottom w:val="single" w:sz="4" w:space="0" w:color="956251" w:themeColor="accent4"/>
        <w:right w:val="single" w:sz="4" w:space="0" w:color="956251" w:themeColor="accent4"/>
      </w:tblBorders>
    </w:tblPr>
    <w:tblStylePr w:type="firstRow">
      <w:rPr>
        <w:b/>
        <w:bCs/>
        <w:color w:val="FFFFFF" w:themeColor="background1"/>
      </w:rPr>
      <w:tblPr/>
      <w:tcPr>
        <w:shd w:val="clear" w:color="auto" w:fill="956251" w:themeFill="accent4"/>
      </w:tcPr>
    </w:tblStylePr>
    <w:tblStylePr w:type="lastRow">
      <w:rPr>
        <w:b/>
        <w:bCs/>
      </w:rPr>
      <w:tblPr/>
      <w:tcPr>
        <w:tcBorders>
          <w:top w:val="double" w:sz="4" w:space="0" w:color="956251"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56251" w:themeColor="accent4"/>
          <w:right w:val="single" w:sz="4" w:space="0" w:color="956251" w:themeColor="accent4"/>
        </w:tcBorders>
      </w:tcPr>
    </w:tblStylePr>
    <w:tblStylePr w:type="band1Horz">
      <w:tblPr/>
      <w:tcPr>
        <w:tcBorders>
          <w:top w:val="single" w:sz="4" w:space="0" w:color="956251" w:themeColor="accent4"/>
          <w:bottom w:val="single" w:sz="4" w:space="0" w:color="956251"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56251" w:themeColor="accent4"/>
          <w:left w:val="nil"/>
        </w:tcBorders>
      </w:tcPr>
    </w:tblStylePr>
    <w:tblStylePr w:type="swCell">
      <w:tblPr/>
      <w:tcPr>
        <w:tcBorders>
          <w:top w:val="double" w:sz="4" w:space="0" w:color="956251" w:themeColor="accent4"/>
          <w:right w:val="nil"/>
        </w:tcBorders>
      </w:tcPr>
    </w:tblStylePr>
  </w:style>
  <w:style w:type="table" w:customStyle="1" w:styleId="ListTable3-Accent51">
    <w:name w:val="List Table 3 - Accent 51"/>
    <w:basedOn w:val="TableNormal"/>
    <w:uiPriority w:val="48"/>
    <w:tblPr>
      <w:tblBorders>
        <w:top w:val="single" w:sz="4" w:space="0" w:color="918485" w:themeColor="accent5"/>
        <w:left w:val="single" w:sz="4" w:space="0" w:color="918485" w:themeColor="accent5"/>
        <w:bottom w:val="single" w:sz="4" w:space="0" w:color="918485" w:themeColor="accent5"/>
        <w:right w:val="single" w:sz="4" w:space="0" w:color="918485" w:themeColor="accent5"/>
      </w:tblBorders>
    </w:tblPr>
    <w:tblStylePr w:type="firstRow">
      <w:rPr>
        <w:b/>
        <w:bCs/>
        <w:color w:val="FFFFFF" w:themeColor="background1"/>
      </w:rPr>
      <w:tblPr/>
      <w:tcPr>
        <w:shd w:val="clear" w:color="auto" w:fill="918485" w:themeFill="accent5"/>
      </w:tcPr>
    </w:tblStylePr>
    <w:tblStylePr w:type="lastRow">
      <w:rPr>
        <w:b/>
        <w:bCs/>
      </w:rPr>
      <w:tblPr/>
      <w:tcPr>
        <w:tcBorders>
          <w:top w:val="double" w:sz="4" w:space="0" w:color="918485"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18485" w:themeColor="accent5"/>
          <w:right w:val="single" w:sz="4" w:space="0" w:color="918485" w:themeColor="accent5"/>
        </w:tcBorders>
      </w:tcPr>
    </w:tblStylePr>
    <w:tblStylePr w:type="band1Horz">
      <w:tblPr/>
      <w:tcPr>
        <w:tcBorders>
          <w:top w:val="single" w:sz="4" w:space="0" w:color="918485" w:themeColor="accent5"/>
          <w:bottom w:val="single" w:sz="4" w:space="0" w:color="918485"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18485" w:themeColor="accent5"/>
          <w:left w:val="nil"/>
        </w:tcBorders>
      </w:tcPr>
    </w:tblStylePr>
    <w:tblStylePr w:type="swCell">
      <w:tblPr/>
      <w:tcPr>
        <w:tcBorders>
          <w:top w:val="double" w:sz="4" w:space="0" w:color="918485" w:themeColor="accent5"/>
          <w:right w:val="nil"/>
        </w:tcBorders>
      </w:tcPr>
    </w:tblStylePr>
  </w:style>
  <w:style w:type="table" w:customStyle="1" w:styleId="ListTable3-Accent61">
    <w:name w:val="List Table 3 - Accent 61"/>
    <w:basedOn w:val="TableNormal"/>
    <w:uiPriority w:val="48"/>
    <w:tblPr>
      <w:tblBorders>
        <w:top w:val="single" w:sz="4" w:space="0" w:color="855D5D" w:themeColor="accent6"/>
        <w:left w:val="single" w:sz="4" w:space="0" w:color="855D5D" w:themeColor="accent6"/>
        <w:bottom w:val="single" w:sz="4" w:space="0" w:color="855D5D" w:themeColor="accent6"/>
        <w:right w:val="single" w:sz="4" w:space="0" w:color="855D5D" w:themeColor="accent6"/>
      </w:tblBorders>
    </w:tblPr>
    <w:tblStylePr w:type="firstRow">
      <w:rPr>
        <w:b/>
        <w:bCs/>
        <w:color w:val="FFFFFF" w:themeColor="background1"/>
      </w:rPr>
      <w:tblPr/>
      <w:tcPr>
        <w:shd w:val="clear" w:color="auto" w:fill="855D5D" w:themeFill="accent6"/>
      </w:tcPr>
    </w:tblStylePr>
    <w:tblStylePr w:type="lastRow">
      <w:rPr>
        <w:b/>
        <w:bCs/>
      </w:rPr>
      <w:tblPr/>
      <w:tcPr>
        <w:tcBorders>
          <w:top w:val="double" w:sz="4" w:space="0" w:color="855D5D"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55D5D" w:themeColor="accent6"/>
          <w:right w:val="single" w:sz="4" w:space="0" w:color="855D5D" w:themeColor="accent6"/>
        </w:tcBorders>
      </w:tcPr>
    </w:tblStylePr>
    <w:tblStylePr w:type="band1Horz">
      <w:tblPr/>
      <w:tcPr>
        <w:tcBorders>
          <w:top w:val="single" w:sz="4" w:space="0" w:color="855D5D" w:themeColor="accent6"/>
          <w:bottom w:val="single" w:sz="4" w:space="0" w:color="855D5D"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55D5D" w:themeColor="accent6"/>
          <w:left w:val="nil"/>
        </w:tcBorders>
      </w:tcPr>
    </w:tblStylePr>
    <w:tblStylePr w:type="swCell">
      <w:tblPr/>
      <w:tcPr>
        <w:tcBorders>
          <w:top w:val="double" w:sz="4" w:space="0" w:color="855D5D" w:themeColor="accent6"/>
          <w:right w:val="nil"/>
        </w:tcBorders>
      </w:tcPr>
    </w:tblStylePr>
  </w:style>
  <w:style w:type="table" w:customStyle="1" w:styleId="ListTable41">
    <w:name w:val="List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4-Accent11">
    <w:name w:val="List Table 4 - Accent 11"/>
    <w:basedOn w:val="TableNormal"/>
    <w:uiPriority w:val="49"/>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tblBorders>
    </w:tblPr>
    <w:tblStylePr w:type="firstRow">
      <w:rPr>
        <w:b/>
        <w:bCs/>
        <w:color w:val="FFFFFF" w:themeColor="background1"/>
      </w:rPr>
      <w:tblPr/>
      <w:tcPr>
        <w:tcBorders>
          <w:top w:val="single" w:sz="4" w:space="0" w:color="D34817" w:themeColor="accent1"/>
          <w:left w:val="single" w:sz="4" w:space="0" w:color="D34817" w:themeColor="accent1"/>
          <w:bottom w:val="single" w:sz="4" w:space="0" w:color="D34817" w:themeColor="accent1"/>
          <w:right w:val="single" w:sz="4" w:space="0" w:color="D34817" w:themeColor="accent1"/>
          <w:insideH w:val="nil"/>
        </w:tcBorders>
        <w:shd w:val="clear" w:color="auto" w:fill="D34817" w:themeFill="accent1"/>
      </w:tcPr>
    </w:tblStylePr>
    <w:tblStylePr w:type="lastRow">
      <w:rPr>
        <w:b/>
        <w:bCs/>
      </w:rPr>
      <w:tblPr/>
      <w:tcPr>
        <w:tcBorders>
          <w:top w:val="double" w:sz="4" w:space="0" w:color="EE8C69" w:themeColor="accent1" w:themeTint="99"/>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4-Accent21">
    <w:name w:val="List Table 4 - Accent 21"/>
    <w:basedOn w:val="TableNormal"/>
    <w:uiPriority w:val="49"/>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tblBorders>
    </w:tblPr>
    <w:tblStylePr w:type="firstRow">
      <w:rPr>
        <w:b/>
        <w:bCs/>
        <w:color w:val="FFFFFF" w:themeColor="background1"/>
      </w:rPr>
      <w:tblPr/>
      <w:tcPr>
        <w:tcBorders>
          <w:top w:val="single" w:sz="4" w:space="0" w:color="9B2D1F" w:themeColor="accent2"/>
          <w:left w:val="single" w:sz="4" w:space="0" w:color="9B2D1F" w:themeColor="accent2"/>
          <w:bottom w:val="single" w:sz="4" w:space="0" w:color="9B2D1F" w:themeColor="accent2"/>
          <w:right w:val="single" w:sz="4" w:space="0" w:color="9B2D1F" w:themeColor="accent2"/>
          <w:insideH w:val="nil"/>
        </w:tcBorders>
        <w:shd w:val="clear" w:color="auto" w:fill="9B2D1F" w:themeFill="accent2"/>
      </w:tcPr>
    </w:tblStylePr>
    <w:tblStylePr w:type="lastRow">
      <w:rPr>
        <w:b/>
        <w:bCs/>
      </w:rPr>
      <w:tblPr/>
      <w:tcPr>
        <w:tcBorders>
          <w:top w:val="double" w:sz="4" w:space="0" w:color="DE6A5C" w:themeColor="accent2" w:themeTint="99"/>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4-Accent31">
    <w:name w:val="List Table 4 - Accent 31"/>
    <w:basedOn w:val="TableNormal"/>
    <w:uiPriority w:val="49"/>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tblBorders>
    </w:tblPr>
    <w:tblStylePr w:type="firstRow">
      <w:rPr>
        <w:b/>
        <w:bCs/>
        <w:color w:val="FFFFFF" w:themeColor="background1"/>
      </w:rPr>
      <w:tblPr/>
      <w:tcPr>
        <w:tcBorders>
          <w:top w:val="single" w:sz="4" w:space="0" w:color="A28E6A" w:themeColor="accent3"/>
          <w:left w:val="single" w:sz="4" w:space="0" w:color="A28E6A" w:themeColor="accent3"/>
          <w:bottom w:val="single" w:sz="4" w:space="0" w:color="A28E6A" w:themeColor="accent3"/>
          <w:right w:val="single" w:sz="4" w:space="0" w:color="A28E6A" w:themeColor="accent3"/>
          <w:insideH w:val="nil"/>
        </w:tcBorders>
        <w:shd w:val="clear" w:color="auto" w:fill="A28E6A" w:themeFill="accent3"/>
      </w:tcPr>
    </w:tblStylePr>
    <w:tblStylePr w:type="lastRow">
      <w:rPr>
        <w:b/>
        <w:bCs/>
      </w:rPr>
      <w:tblPr/>
      <w:tcPr>
        <w:tcBorders>
          <w:top w:val="double" w:sz="4" w:space="0" w:color="C7BBA5" w:themeColor="accent3" w:themeTint="99"/>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4-Accent41">
    <w:name w:val="List Table 4 - Accent 41"/>
    <w:basedOn w:val="TableNormal"/>
    <w:uiPriority w:val="49"/>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tblBorders>
    </w:tblPr>
    <w:tblStylePr w:type="firstRow">
      <w:rPr>
        <w:b/>
        <w:bCs/>
        <w:color w:val="FFFFFF" w:themeColor="background1"/>
      </w:rPr>
      <w:tblPr/>
      <w:tcPr>
        <w:tcBorders>
          <w:top w:val="single" w:sz="4" w:space="0" w:color="956251" w:themeColor="accent4"/>
          <w:left w:val="single" w:sz="4" w:space="0" w:color="956251" w:themeColor="accent4"/>
          <w:bottom w:val="single" w:sz="4" w:space="0" w:color="956251" w:themeColor="accent4"/>
          <w:right w:val="single" w:sz="4" w:space="0" w:color="956251" w:themeColor="accent4"/>
          <w:insideH w:val="nil"/>
        </w:tcBorders>
        <w:shd w:val="clear" w:color="auto" w:fill="956251" w:themeFill="accent4"/>
      </w:tcPr>
    </w:tblStylePr>
    <w:tblStylePr w:type="lastRow">
      <w:rPr>
        <w:b/>
        <w:bCs/>
      </w:rPr>
      <w:tblPr/>
      <w:tcPr>
        <w:tcBorders>
          <w:top w:val="double" w:sz="4" w:space="0" w:color="C39E92" w:themeColor="accent4" w:themeTint="99"/>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4-Accent51">
    <w:name w:val="List Table 4 - Accent 51"/>
    <w:basedOn w:val="TableNormal"/>
    <w:uiPriority w:val="49"/>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tblBorders>
    </w:tblPr>
    <w:tblStylePr w:type="firstRow">
      <w:rPr>
        <w:b/>
        <w:bCs/>
        <w:color w:val="FFFFFF" w:themeColor="background1"/>
      </w:rPr>
      <w:tblPr/>
      <w:tcPr>
        <w:tcBorders>
          <w:top w:val="single" w:sz="4" w:space="0" w:color="918485" w:themeColor="accent5"/>
          <w:left w:val="single" w:sz="4" w:space="0" w:color="918485" w:themeColor="accent5"/>
          <w:bottom w:val="single" w:sz="4" w:space="0" w:color="918485" w:themeColor="accent5"/>
          <w:right w:val="single" w:sz="4" w:space="0" w:color="918485" w:themeColor="accent5"/>
          <w:insideH w:val="nil"/>
        </w:tcBorders>
        <w:shd w:val="clear" w:color="auto" w:fill="918485" w:themeFill="accent5"/>
      </w:tcPr>
    </w:tblStylePr>
    <w:tblStylePr w:type="lastRow">
      <w:rPr>
        <w:b/>
        <w:bCs/>
      </w:rPr>
      <w:tblPr/>
      <w:tcPr>
        <w:tcBorders>
          <w:top w:val="double" w:sz="4" w:space="0" w:color="BDB5B5" w:themeColor="accent5" w:themeTint="99"/>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4-Accent61">
    <w:name w:val="List Table 4 - Accent 61"/>
    <w:basedOn w:val="TableNormal"/>
    <w:uiPriority w:val="49"/>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tblBorders>
    </w:tblPr>
    <w:tblStylePr w:type="firstRow">
      <w:rPr>
        <w:b/>
        <w:bCs/>
        <w:color w:val="FFFFFF" w:themeColor="background1"/>
      </w:rPr>
      <w:tblPr/>
      <w:tcPr>
        <w:tcBorders>
          <w:top w:val="single" w:sz="4" w:space="0" w:color="855D5D" w:themeColor="accent6"/>
          <w:left w:val="single" w:sz="4" w:space="0" w:color="855D5D" w:themeColor="accent6"/>
          <w:bottom w:val="single" w:sz="4" w:space="0" w:color="855D5D" w:themeColor="accent6"/>
          <w:right w:val="single" w:sz="4" w:space="0" w:color="855D5D" w:themeColor="accent6"/>
          <w:insideH w:val="nil"/>
        </w:tcBorders>
        <w:shd w:val="clear" w:color="auto" w:fill="855D5D" w:themeFill="accent6"/>
      </w:tcPr>
    </w:tblStylePr>
    <w:tblStylePr w:type="lastRow">
      <w:rPr>
        <w:b/>
        <w:bCs/>
      </w:rPr>
      <w:tblPr/>
      <w:tcPr>
        <w:tcBorders>
          <w:top w:val="double" w:sz="4" w:space="0" w:color="B89A9A" w:themeColor="accent6" w:themeTint="99"/>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5Dark1">
    <w:name w:val="List Table 5 Dark1"/>
    <w:basedOn w:val="TableNormal"/>
    <w:uiPriority w:val="50"/>
    <w:rPr>
      <w:color w:val="FFFFFF" w:themeColor="background1"/>
    </w:rPr>
    <w:tblPr>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11">
    <w:name w:val="List Table 5 Dark - Accent 11"/>
    <w:basedOn w:val="TableNormal"/>
    <w:uiPriority w:val="50"/>
    <w:rPr>
      <w:color w:val="FFFFFF" w:themeColor="background1"/>
    </w:rPr>
    <w:tblPr>
      <w:tblBorders>
        <w:top w:val="single" w:sz="24" w:space="0" w:color="D34817" w:themeColor="accent1"/>
        <w:left w:val="single" w:sz="24" w:space="0" w:color="D34817" w:themeColor="accent1"/>
        <w:bottom w:val="single" w:sz="24" w:space="0" w:color="D34817" w:themeColor="accent1"/>
        <w:right w:val="single" w:sz="24" w:space="0" w:color="D34817" w:themeColor="accent1"/>
      </w:tblBorders>
    </w:tblPr>
    <w:tcPr>
      <w:shd w:val="clear" w:color="auto" w:fill="D34817"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21">
    <w:name w:val="List Table 5 Dark - Accent 21"/>
    <w:basedOn w:val="TableNormal"/>
    <w:uiPriority w:val="50"/>
    <w:rPr>
      <w:color w:val="FFFFFF" w:themeColor="background1"/>
    </w:rPr>
    <w:tblPr>
      <w:tblBorders>
        <w:top w:val="single" w:sz="24" w:space="0" w:color="9B2D1F" w:themeColor="accent2"/>
        <w:left w:val="single" w:sz="24" w:space="0" w:color="9B2D1F" w:themeColor="accent2"/>
        <w:bottom w:val="single" w:sz="24" w:space="0" w:color="9B2D1F" w:themeColor="accent2"/>
        <w:right w:val="single" w:sz="24" w:space="0" w:color="9B2D1F" w:themeColor="accent2"/>
      </w:tblBorders>
    </w:tblPr>
    <w:tcPr>
      <w:shd w:val="clear" w:color="auto" w:fill="9B2D1F"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31">
    <w:name w:val="List Table 5 Dark - Accent 31"/>
    <w:basedOn w:val="TableNormal"/>
    <w:uiPriority w:val="50"/>
    <w:rPr>
      <w:color w:val="FFFFFF" w:themeColor="background1"/>
    </w:rPr>
    <w:tblPr>
      <w:tblBorders>
        <w:top w:val="single" w:sz="24" w:space="0" w:color="A28E6A" w:themeColor="accent3"/>
        <w:left w:val="single" w:sz="24" w:space="0" w:color="A28E6A" w:themeColor="accent3"/>
        <w:bottom w:val="single" w:sz="24" w:space="0" w:color="A28E6A" w:themeColor="accent3"/>
        <w:right w:val="single" w:sz="24" w:space="0" w:color="A28E6A" w:themeColor="accent3"/>
      </w:tblBorders>
    </w:tblPr>
    <w:tcPr>
      <w:shd w:val="clear" w:color="auto" w:fill="A28E6A"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41">
    <w:name w:val="List Table 5 Dark - Accent 41"/>
    <w:basedOn w:val="TableNormal"/>
    <w:uiPriority w:val="50"/>
    <w:rPr>
      <w:color w:val="FFFFFF" w:themeColor="background1"/>
    </w:rPr>
    <w:tblPr>
      <w:tblBorders>
        <w:top w:val="single" w:sz="24" w:space="0" w:color="956251" w:themeColor="accent4"/>
        <w:left w:val="single" w:sz="24" w:space="0" w:color="956251" w:themeColor="accent4"/>
        <w:bottom w:val="single" w:sz="24" w:space="0" w:color="956251" w:themeColor="accent4"/>
        <w:right w:val="single" w:sz="24" w:space="0" w:color="956251" w:themeColor="accent4"/>
      </w:tblBorders>
    </w:tblPr>
    <w:tcPr>
      <w:shd w:val="clear" w:color="auto" w:fill="956251"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51">
    <w:name w:val="List Table 5 Dark - Accent 51"/>
    <w:basedOn w:val="TableNormal"/>
    <w:uiPriority w:val="50"/>
    <w:rPr>
      <w:color w:val="FFFFFF" w:themeColor="background1"/>
    </w:rPr>
    <w:tblPr>
      <w:tblBorders>
        <w:top w:val="single" w:sz="24" w:space="0" w:color="918485" w:themeColor="accent5"/>
        <w:left w:val="single" w:sz="24" w:space="0" w:color="918485" w:themeColor="accent5"/>
        <w:bottom w:val="single" w:sz="24" w:space="0" w:color="918485" w:themeColor="accent5"/>
        <w:right w:val="single" w:sz="24" w:space="0" w:color="918485" w:themeColor="accent5"/>
      </w:tblBorders>
    </w:tblPr>
    <w:tcPr>
      <w:shd w:val="clear" w:color="auto" w:fill="918485"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61">
    <w:name w:val="List Table 5 Dark - Accent 61"/>
    <w:basedOn w:val="TableNormal"/>
    <w:uiPriority w:val="50"/>
    <w:rPr>
      <w:color w:val="FFFFFF" w:themeColor="background1"/>
    </w:rPr>
    <w:tblPr>
      <w:tblBorders>
        <w:top w:val="single" w:sz="24" w:space="0" w:color="855D5D" w:themeColor="accent6"/>
        <w:left w:val="single" w:sz="24" w:space="0" w:color="855D5D" w:themeColor="accent6"/>
        <w:bottom w:val="single" w:sz="24" w:space="0" w:color="855D5D" w:themeColor="accent6"/>
        <w:right w:val="single" w:sz="24" w:space="0" w:color="855D5D" w:themeColor="accent6"/>
      </w:tblBorders>
    </w:tblPr>
    <w:tcPr>
      <w:shd w:val="clear" w:color="auto" w:fill="855D5D"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6Colorful1">
    <w:name w:val="List Table 6 Colorful1"/>
    <w:basedOn w:val="TableNormal"/>
    <w:uiPriority w:val="51"/>
    <w:rPr>
      <w:color w:val="000000" w:themeColor="text1"/>
    </w:rPr>
    <w:tblPr>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6Colorful-Accent11">
    <w:name w:val="List Table 6 Colorful - Accent 11"/>
    <w:basedOn w:val="TableNormal"/>
    <w:uiPriority w:val="51"/>
    <w:rPr>
      <w:color w:val="9D3511" w:themeColor="accent1" w:themeShade="BF"/>
    </w:rPr>
    <w:tblPr>
      <w:tblBorders>
        <w:top w:val="single" w:sz="4" w:space="0" w:color="D34817" w:themeColor="accent1"/>
        <w:bottom w:val="single" w:sz="4" w:space="0" w:color="D34817" w:themeColor="accent1"/>
      </w:tblBorders>
    </w:tblPr>
    <w:tblStylePr w:type="firstRow">
      <w:rPr>
        <w:b/>
        <w:bCs/>
      </w:rPr>
      <w:tblPr/>
      <w:tcPr>
        <w:tcBorders>
          <w:bottom w:val="single" w:sz="4" w:space="0" w:color="D34817" w:themeColor="accent1"/>
        </w:tcBorders>
      </w:tcPr>
    </w:tblStylePr>
    <w:tblStylePr w:type="lastRow">
      <w:rPr>
        <w:b/>
        <w:bCs/>
      </w:rPr>
      <w:tblPr/>
      <w:tcPr>
        <w:tcBorders>
          <w:top w:val="double" w:sz="4" w:space="0" w:color="D34817" w:themeColor="accent1"/>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6Colorful-Accent21">
    <w:name w:val="List Table 6 Colorful - Accent 21"/>
    <w:basedOn w:val="TableNormal"/>
    <w:uiPriority w:val="51"/>
    <w:rPr>
      <w:color w:val="732117" w:themeColor="accent2" w:themeShade="BF"/>
    </w:rPr>
    <w:tblPr>
      <w:tblBorders>
        <w:top w:val="single" w:sz="4" w:space="0" w:color="9B2D1F" w:themeColor="accent2"/>
        <w:bottom w:val="single" w:sz="4" w:space="0" w:color="9B2D1F" w:themeColor="accent2"/>
      </w:tblBorders>
    </w:tblPr>
    <w:tblStylePr w:type="firstRow">
      <w:rPr>
        <w:b/>
        <w:bCs/>
      </w:rPr>
      <w:tblPr/>
      <w:tcPr>
        <w:tcBorders>
          <w:bottom w:val="single" w:sz="4" w:space="0" w:color="9B2D1F" w:themeColor="accent2"/>
        </w:tcBorders>
      </w:tcPr>
    </w:tblStylePr>
    <w:tblStylePr w:type="lastRow">
      <w:rPr>
        <w:b/>
        <w:bCs/>
      </w:rPr>
      <w:tblPr/>
      <w:tcPr>
        <w:tcBorders>
          <w:top w:val="double" w:sz="4" w:space="0" w:color="9B2D1F" w:themeColor="accent2"/>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6Colorful-Accent31">
    <w:name w:val="List Table 6 Colorful - Accent 31"/>
    <w:basedOn w:val="TableNormal"/>
    <w:uiPriority w:val="51"/>
    <w:rPr>
      <w:color w:val="7B6A4D" w:themeColor="accent3" w:themeShade="BF"/>
    </w:rPr>
    <w:tblPr>
      <w:tblBorders>
        <w:top w:val="single" w:sz="4" w:space="0" w:color="A28E6A" w:themeColor="accent3"/>
        <w:bottom w:val="single" w:sz="4" w:space="0" w:color="A28E6A" w:themeColor="accent3"/>
      </w:tblBorders>
    </w:tblPr>
    <w:tblStylePr w:type="firstRow">
      <w:rPr>
        <w:b/>
        <w:bCs/>
      </w:rPr>
      <w:tblPr/>
      <w:tcPr>
        <w:tcBorders>
          <w:bottom w:val="single" w:sz="4" w:space="0" w:color="A28E6A" w:themeColor="accent3"/>
        </w:tcBorders>
      </w:tcPr>
    </w:tblStylePr>
    <w:tblStylePr w:type="lastRow">
      <w:rPr>
        <w:b/>
        <w:bCs/>
      </w:rPr>
      <w:tblPr/>
      <w:tcPr>
        <w:tcBorders>
          <w:top w:val="double" w:sz="4" w:space="0" w:color="A28E6A" w:themeColor="accent3"/>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6Colorful-Accent41">
    <w:name w:val="List Table 6 Colorful - Accent 41"/>
    <w:basedOn w:val="TableNormal"/>
    <w:uiPriority w:val="51"/>
    <w:rPr>
      <w:color w:val="6F493C" w:themeColor="accent4" w:themeShade="BF"/>
    </w:rPr>
    <w:tblPr>
      <w:tblBorders>
        <w:top w:val="single" w:sz="4" w:space="0" w:color="956251" w:themeColor="accent4"/>
        <w:bottom w:val="single" w:sz="4" w:space="0" w:color="956251" w:themeColor="accent4"/>
      </w:tblBorders>
    </w:tblPr>
    <w:tblStylePr w:type="firstRow">
      <w:rPr>
        <w:b/>
        <w:bCs/>
      </w:rPr>
      <w:tblPr/>
      <w:tcPr>
        <w:tcBorders>
          <w:bottom w:val="single" w:sz="4" w:space="0" w:color="956251" w:themeColor="accent4"/>
        </w:tcBorders>
      </w:tcPr>
    </w:tblStylePr>
    <w:tblStylePr w:type="lastRow">
      <w:rPr>
        <w:b/>
        <w:bCs/>
      </w:rPr>
      <w:tblPr/>
      <w:tcPr>
        <w:tcBorders>
          <w:top w:val="double" w:sz="4" w:space="0" w:color="956251" w:themeColor="accent4"/>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6Colorful-Accent51">
    <w:name w:val="List Table 6 Colorful - Accent 51"/>
    <w:basedOn w:val="TableNormal"/>
    <w:uiPriority w:val="51"/>
    <w:rPr>
      <w:color w:val="6D6262" w:themeColor="accent5" w:themeShade="BF"/>
    </w:rPr>
    <w:tblPr>
      <w:tblBorders>
        <w:top w:val="single" w:sz="4" w:space="0" w:color="918485" w:themeColor="accent5"/>
        <w:bottom w:val="single" w:sz="4" w:space="0" w:color="918485" w:themeColor="accent5"/>
      </w:tblBorders>
    </w:tblPr>
    <w:tblStylePr w:type="firstRow">
      <w:rPr>
        <w:b/>
        <w:bCs/>
      </w:rPr>
      <w:tblPr/>
      <w:tcPr>
        <w:tcBorders>
          <w:bottom w:val="single" w:sz="4" w:space="0" w:color="918485" w:themeColor="accent5"/>
        </w:tcBorders>
      </w:tcPr>
    </w:tblStylePr>
    <w:tblStylePr w:type="lastRow">
      <w:rPr>
        <w:b/>
        <w:bCs/>
      </w:rPr>
      <w:tblPr/>
      <w:tcPr>
        <w:tcBorders>
          <w:top w:val="double" w:sz="4" w:space="0" w:color="918485" w:themeColor="accent5"/>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6Colorful-Accent61">
    <w:name w:val="List Table 6 Colorful - Accent 61"/>
    <w:basedOn w:val="TableNormal"/>
    <w:uiPriority w:val="51"/>
    <w:rPr>
      <w:color w:val="634545" w:themeColor="accent6" w:themeShade="BF"/>
    </w:rPr>
    <w:tblPr>
      <w:tblBorders>
        <w:top w:val="single" w:sz="4" w:space="0" w:color="855D5D" w:themeColor="accent6"/>
        <w:bottom w:val="single" w:sz="4" w:space="0" w:color="855D5D" w:themeColor="accent6"/>
      </w:tblBorders>
    </w:tblPr>
    <w:tblStylePr w:type="firstRow">
      <w:rPr>
        <w:b/>
        <w:bCs/>
      </w:rPr>
      <w:tblPr/>
      <w:tcPr>
        <w:tcBorders>
          <w:bottom w:val="single" w:sz="4" w:space="0" w:color="855D5D" w:themeColor="accent6"/>
        </w:tcBorders>
      </w:tcPr>
    </w:tblStylePr>
    <w:tblStylePr w:type="lastRow">
      <w:rPr>
        <w:b/>
        <w:bCs/>
      </w:rPr>
      <w:tblPr/>
      <w:tcPr>
        <w:tcBorders>
          <w:top w:val="double" w:sz="4" w:space="0" w:color="855D5D" w:themeColor="accent6"/>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7Colorful1">
    <w:name w:val="List Table 7 Colorful1"/>
    <w:basedOn w:val="TableNormal"/>
    <w:uiPriority w:val="52"/>
    <w:rPr>
      <w:color w:val="000000" w:themeColor="text1"/>
    </w:rPr>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11">
    <w:name w:val="List Table 7 Colorful - Accent 11"/>
    <w:basedOn w:val="TableNormal"/>
    <w:uiPriority w:val="52"/>
    <w:rPr>
      <w:color w:val="9D3511" w:themeColor="accent1" w:themeShade="BF"/>
    </w:rPr>
    <w:tblPr/>
    <w:tblStylePr w:type="firstRow">
      <w:rPr>
        <w:rFonts w:asciiTheme="majorHAnsi" w:eastAsiaTheme="majorEastAsia" w:hAnsiTheme="majorHAnsi" w:cstheme="majorBidi"/>
        <w:i/>
        <w:iCs/>
        <w:sz w:val="26"/>
      </w:rPr>
      <w:tblPr/>
      <w:tcPr>
        <w:tcBorders>
          <w:bottom w:val="single" w:sz="4" w:space="0" w:color="D34817"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D34817"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D34817"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D34817" w:themeColor="accent1"/>
        </w:tcBorders>
        <w:shd w:val="clear" w:color="auto" w:fill="FFFFFF" w:themeFill="background1"/>
      </w:tcPr>
    </w:tblStylePr>
    <w:tblStylePr w:type="band1Vert">
      <w:tblPr/>
      <w:tcPr>
        <w:shd w:val="clear" w:color="auto" w:fill="F9D8CD" w:themeFill="accent1" w:themeFillTint="33"/>
      </w:tcPr>
    </w:tblStylePr>
    <w:tblStylePr w:type="band1Horz">
      <w:tblPr/>
      <w:tcPr>
        <w:shd w:val="clear" w:color="auto" w:fill="F9D8CD"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21">
    <w:name w:val="List Table 7 Colorful - Accent 21"/>
    <w:basedOn w:val="TableNormal"/>
    <w:uiPriority w:val="52"/>
    <w:rPr>
      <w:color w:val="732117" w:themeColor="accent2" w:themeShade="BF"/>
    </w:rPr>
    <w:tblPr/>
    <w:tblStylePr w:type="firstRow">
      <w:rPr>
        <w:rFonts w:asciiTheme="majorHAnsi" w:eastAsiaTheme="majorEastAsia" w:hAnsiTheme="majorHAnsi" w:cstheme="majorBidi"/>
        <w:i/>
        <w:iCs/>
        <w:sz w:val="26"/>
      </w:rPr>
      <w:tblPr/>
      <w:tcPr>
        <w:tcBorders>
          <w:bottom w:val="single" w:sz="4" w:space="0" w:color="9B2D1F"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B2D1F"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B2D1F"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B2D1F" w:themeColor="accent2"/>
        </w:tcBorders>
        <w:shd w:val="clear" w:color="auto" w:fill="FFFFFF" w:themeFill="background1"/>
      </w:tcPr>
    </w:tblStylePr>
    <w:tblStylePr w:type="band1Vert">
      <w:tblPr/>
      <w:tcPr>
        <w:shd w:val="clear" w:color="auto" w:fill="F4CDC8" w:themeFill="accent2" w:themeFillTint="33"/>
      </w:tcPr>
    </w:tblStylePr>
    <w:tblStylePr w:type="band1Horz">
      <w:tblPr/>
      <w:tcPr>
        <w:shd w:val="clear" w:color="auto" w:fill="F4CDC8"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31">
    <w:name w:val="List Table 7 Colorful - Accent 31"/>
    <w:basedOn w:val="TableNormal"/>
    <w:uiPriority w:val="52"/>
    <w:rPr>
      <w:color w:val="7B6A4D" w:themeColor="accent3" w:themeShade="BF"/>
    </w:rPr>
    <w:tblPr/>
    <w:tblStylePr w:type="firstRow">
      <w:rPr>
        <w:rFonts w:asciiTheme="majorHAnsi" w:eastAsiaTheme="majorEastAsia" w:hAnsiTheme="majorHAnsi" w:cstheme="majorBidi"/>
        <w:i/>
        <w:iCs/>
        <w:sz w:val="26"/>
      </w:rPr>
      <w:tblPr/>
      <w:tcPr>
        <w:tcBorders>
          <w:bottom w:val="single" w:sz="4" w:space="0" w:color="A28E6A"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28E6A"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28E6A"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28E6A" w:themeColor="accent3"/>
        </w:tcBorders>
        <w:shd w:val="clear" w:color="auto" w:fill="FFFFFF" w:themeFill="background1"/>
      </w:tcPr>
    </w:tblStylePr>
    <w:tblStylePr w:type="band1Vert">
      <w:tblPr/>
      <w:tcPr>
        <w:shd w:val="clear" w:color="auto" w:fill="ECE8E1" w:themeFill="accent3" w:themeFillTint="33"/>
      </w:tcPr>
    </w:tblStylePr>
    <w:tblStylePr w:type="band1Horz">
      <w:tblPr/>
      <w:tcPr>
        <w:shd w:val="clear" w:color="auto" w:fill="ECE8E1"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41">
    <w:name w:val="List Table 7 Colorful - Accent 41"/>
    <w:basedOn w:val="TableNormal"/>
    <w:uiPriority w:val="52"/>
    <w:rPr>
      <w:color w:val="6F493C" w:themeColor="accent4" w:themeShade="BF"/>
    </w:rPr>
    <w:tblPr/>
    <w:tblStylePr w:type="firstRow">
      <w:rPr>
        <w:rFonts w:asciiTheme="majorHAnsi" w:eastAsiaTheme="majorEastAsia" w:hAnsiTheme="majorHAnsi" w:cstheme="majorBidi"/>
        <w:i/>
        <w:iCs/>
        <w:sz w:val="26"/>
      </w:rPr>
      <w:tblPr/>
      <w:tcPr>
        <w:tcBorders>
          <w:bottom w:val="single" w:sz="4" w:space="0" w:color="956251"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56251"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56251"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56251" w:themeColor="accent4"/>
        </w:tcBorders>
        <w:shd w:val="clear" w:color="auto" w:fill="FFFFFF" w:themeFill="background1"/>
      </w:tcPr>
    </w:tblStylePr>
    <w:tblStylePr w:type="band1Vert">
      <w:tblPr/>
      <w:tcPr>
        <w:shd w:val="clear" w:color="auto" w:fill="EBDEDA" w:themeFill="accent4" w:themeFillTint="33"/>
      </w:tcPr>
    </w:tblStylePr>
    <w:tblStylePr w:type="band1Horz">
      <w:tblPr/>
      <w:tcPr>
        <w:shd w:val="clear" w:color="auto" w:fill="EBDEDA"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51">
    <w:name w:val="List Table 7 Colorful - Accent 51"/>
    <w:basedOn w:val="TableNormal"/>
    <w:uiPriority w:val="52"/>
    <w:rPr>
      <w:color w:val="6D6262" w:themeColor="accent5" w:themeShade="BF"/>
    </w:rPr>
    <w:tblPr/>
    <w:tblStylePr w:type="firstRow">
      <w:rPr>
        <w:rFonts w:asciiTheme="majorHAnsi" w:eastAsiaTheme="majorEastAsia" w:hAnsiTheme="majorHAnsi" w:cstheme="majorBidi"/>
        <w:i/>
        <w:iCs/>
        <w:sz w:val="26"/>
      </w:rPr>
      <w:tblPr/>
      <w:tcPr>
        <w:tcBorders>
          <w:bottom w:val="single" w:sz="4" w:space="0" w:color="918485"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18485"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18485"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18485" w:themeColor="accent5"/>
        </w:tcBorders>
        <w:shd w:val="clear" w:color="auto" w:fill="FFFFFF" w:themeFill="background1"/>
      </w:tcPr>
    </w:tblStylePr>
    <w:tblStylePr w:type="band1Vert">
      <w:tblPr/>
      <w:tcPr>
        <w:shd w:val="clear" w:color="auto" w:fill="E9E6E6" w:themeFill="accent5" w:themeFillTint="33"/>
      </w:tcPr>
    </w:tblStylePr>
    <w:tblStylePr w:type="band1Horz">
      <w:tblPr/>
      <w:tcPr>
        <w:shd w:val="clear" w:color="auto" w:fill="E9E6E6"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61">
    <w:name w:val="List Table 7 Colorful - Accent 61"/>
    <w:basedOn w:val="TableNormal"/>
    <w:uiPriority w:val="52"/>
    <w:rPr>
      <w:color w:val="634545" w:themeColor="accent6" w:themeShade="BF"/>
    </w:rPr>
    <w:tblPr/>
    <w:tblStylePr w:type="firstRow">
      <w:rPr>
        <w:rFonts w:asciiTheme="majorHAnsi" w:eastAsiaTheme="majorEastAsia" w:hAnsiTheme="majorHAnsi" w:cstheme="majorBidi"/>
        <w:i/>
        <w:iCs/>
        <w:sz w:val="26"/>
      </w:rPr>
      <w:tblPr/>
      <w:tcPr>
        <w:tcBorders>
          <w:bottom w:val="single" w:sz="4" w:space="0" w:color="855D5D"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55D5D"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55D5D"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55D5D" w:themeColor="accent6"/>
        </w:tcBorders>
        <w:shd w:val="clear" w:color="auto" w:fill="FFFFFF" w:themeFill="background1"/>
      </w:tcPr>
    </w:tblStylePr>
    <w:tblStylePr w:type="band1Vert">
      <w:tblPr/>
      <w:tcPr>
        <w:shd w:val="clear" w:color="auto" w:fill="E7DDDD" w:themeFill="accent6" w:themeFillTint="33"/>
      </w:tcPr>
    </w:tblStylePr>
    <w:tblStylePr w:type="band1Horz">
      <w:tblPr/>
      <w:tcPr>
        <w:shd w:val="clear" w:color="auto" w:fill="E7DDDD"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MacroTextChar">
    <w:name w:val="Macro Text Char"/>
    <w:basedOn w:val="DefaultParagraphFont"/>
    <w:link w:val="MacroText"/>
    <w:uiPriority w:val="99"/>
    <w:semiHidden/>
    <w:rPr>
      <w:rFonts w:ascii="Consolas" w:hAnsi="Consolas"/>
      <w:szCs w:val="20"/>
    </w:rPr>
  </w:style>
  <w:style w:type="character" w:customStyle="1" w:styleId="Mention1">
    <w:name w:val="Mention1"/>
    <w:basedOn w:val="DefaultParagraphFont"/>
    <w:uiPriority w:val="99"/>
    <w:semiHidden/>
    <w:rPr>
      <w:color w:val="2B579A"/>
      <w:shd w:val="clear" w:color="auto" w:fill="E6E6E6"/>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color w:val="000000" w:themeColor="text1"/>
      <w:sz w:val="24"/>
      <w:szCs w:val="24"/>
      <w:shd w:val="pct20" w:color="auto" w:fill="auto"/>
    </w:rPr>
  </w:style>
  <w:style w:type="paragraph" w:styleId="NoSpacing">
    <w:name w:val="No Spacing"/>
    <w:uiPriority w:val="1"/>
    <w:qFormat/>
    <w:rsid w:val="003B35E8"/>
    <w:pPr>
      <w:spacing w:after="0" w:line="240" w:lineRule="auto"/>
    </w:pPr>
  </w:style>
  <w:style w:type="character" w:customStyle="1" w:styleId="NoteHeadingChar">
    <w:name w:val="Note Heading Char"/>
    <w:basedOn w:val="DefaultParagraphFont"/>
    <w:link w:val="NoteHeading"/>
    <w:uiPriority w:val="99"/>
    <w:semiHidden/>
    <w:rPr>
      <w:color w:val="000000" w:themeColor="text1"/>
      <w:sz w:val="20"/>
    </w:rPr>
  </w:style>
  <w:style w:type="table" w:customStyle="1" w:styleId="PlainTable11">
    <w:name w:val="Plain Table 11"/>
    <w:basedOn w:val="TableNormal"/>
    <w:uiPriority w:val="4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21">
    <w:name w:val="Plain Table 21"/>
    <w:basedOn w:val="TableNormal"/>
    <w:uiPriority w:val="42"/>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31">
    <w:name w:val="Plain Table 31"/>
    <w:basedOn w:val="TableNormal"/>
    <w:uiPriority w:val="43"/>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41">
    <w:name w:val="Plain Table 41"/>
    <w:basedOn w:val="TableNormal"/>
    <w:uiPriority w:val="44"/>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51">
    <w:name w:val="Plain Table 51"/>
    <w:basedOn w:val="TableNormal"/>
    <w:uiPriority w:val="45"/>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PlainTextChar">
    <w:name w:val="Plain Text Char"/>
    <w:basedOn w:val="DefaultParagraphFont"/>
    <w:link w:val="PlainText"/>
    <w:uiPriority w:val="99"/>
    <w:semiHidden/>
    <w:rPr>
      <w:rFonts w:ascii="Consolas" w:hAnsi="Consolas"/>
      <w:color w:val="000000" w:themeColor="text1"/>
      <w:sz w:val="20"/>
      <w:szCs w:val="21"/>
    </w:rPr>
  </w:style>
  <w:style w:type="paragraph" w:styleId="Quote">
    <w:name w:val="Quote"/>
    <w:basedOn w:val="Normal"/>
    <w:next w:val="Normal"/>
    <w:link w:val="QuoteChar"/>
    <w:uiPriority w:val="29"/>
    <w:qFormat/>
    <w:rsid w:val="003B35E8"/>
    <w:rPr>
      <w:i/>
      <w:iCs/>
      <w:color w:val="000000" w:themeColor="text1"/>
    </w:rPr>
  </w:style>
  <w:style w:type="character" w:customStyle="1" w:styleId="QuoteChar">
    <w:name w:val="Quote Char"/>
    <w:basedOn w:val="DefaultParagraphFont"/>
    <w:link w:val="Quote"/>
    <w:uiPriority w:val="29"/>
    <w:rsid w:val="003B35E8"/>
    <w:rPr>
      <w:i/>
      <w:iCs/>
      <w:color w:val="000000" w:themeColor="text1"/>
    </w:rPr>
  </w:style>
  <w:style w:type="character" w:customStyle="1" w:styleId="SalutationChar">
    <w:name w:val="Salutation Char"/>
    <w:basedOn w:val="DefaultParagraphFont"/>
    <w:link w:val="Salutation"/>
    <w:uiPriority w:val="2"/>
    <w:semiHidden/>
  </w:style>
  <w:style w:type="character" w:customStyle="1" w:styleId="SignatureChar">
    <w:name w:val="Signature Char"/>
    <w:basedOn w:val="DefaultParagraphFont"/>
    <w:link w:val="Signature"/>
    <w:uiPriority w:val="2"/>
    <w:semiHidden/>
  </w:style>
  <w:style w:type="character" w:customStyle="1" w:styleId="SmartHyperlink1">
    <w:name w:val="Smart Hyperlink1"/>
    <w:basedOn w:val="DefaultParagraphFont"/>
    <w:uiPriority w:val="99"/>
    <w:semiHidden/>
    <w:rPr>
      <w:u w:val="dotted"/>
    </w:rPr>
  </w:style>
  <w:style w:type="character" w:customStyle="1" w:styleId="SubtitleChar">
    <w:name w:val="Subtitle Char"/>
    <w:basedOn w:val="DefaultParagraphFont"/>
    <w:link w:val="Subtitle"/>
    <w:uiPriority w:val="11"/>
    <w:rsid w:val="003B35E8"/>
    <w:rPr>
      <w:rFonts w:asciiTheme="majorHAnsi" w:eastAsiaTheme="majorEastAsia" w:hAnsiTheme="majorHAnsi" w:cstheme="majorBidi"/>
      <w:i/>
      <w:iCs/>
      <w:color w:val="D34817" w:themeColor="accent1"/>
      <w:spacing w:val="15"/>
      <w:sz w:val="24"/>
      <w:szCs w:val="24"/>
    </w:rPr>
  </w:style>
  <w:style w:type="character" w:customStyle="1" w:styleId="SubtleEmphasis1">
    <w:name w:val="Subtle Emphasis1"/>
    <w:basedOn w:val="DefaultParagraphFont"/>
    <w:uiPriority w:val="19"/>
    <w:semiHidden/>
    <w:rPr>
      <w:i/>
      <w:iCs/>
      <w:color w:val="404040" w:themeColor="text1" w:themeTint="BF"/>
    </w:rPr>
  </w:style>
  <w:style w:type="character" w:customStyle="1" w:styleId="SubtleReference1">
    <w:name w:val="Subtle Reference1"/>
    <w:basedOn w:val="DefaultParagraphFont"/>
    <w:uiPriority w:val="31"/>
    <w:semiHidden/>
    <w:rPr>
      <w:smallCaps/>
      <w:color w:val="595959" w:themeColor="text1" w:themeTint="A6"/>
    </w:rPr>
  </w:style>
  <w:style w:type="table" w:customStyle="1" w:styleId="TableGridLight1">
    <w:name w:val="Table Grid Light1"/>
    <w:basedOn w:val="TableNormal"/>
    <w:uiPriority w:val="40"/>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TOCHeading1">
    <w:name w:val="TOC Heading1"/>
    <w:basedOn w:val="Heading1"/>
    <w:next w:val="Normal"/>
    <w:uiPriority w:val="39"/>
    <w:semiHidden/>
    <w:pPr>
      <w:outlineLvl w:val="9"/>
    </w:pPr>
    <w:rPr>
      <w:b w:val="0"/>
      <w:sz w:val="32"/>
    </w:rPr>
  </w:style>
  <w:style w:type="character" w:customStyle="1" w:styleId="UnresolvedMention1">
    <w:name w:val="Unresolved Mention1"/>
    <w:basedOn w:val="DefaultParagraphFont"/>
    <w:uiPriority w:val="99"/>
    <w:semiHidden/>
    <w:rPr>
      <w:color w:val="918485" w:themeColor="accent5"/>
      <w:shd w:val="clear" w:color="auto" w:fill="E6E6E6"/>
    </w:rPr>
  </w:style>
  <w:style w:type="character" w:customStyle="1" w:styleId="UnresolvedMention2">
    <w:name w:val="Unresolved Mention2"/>
    <w:basedOn w:val="DefaultParagraphFont"/>
    <w:uiPriority w:val="99"/>
    <w:semiHidden/>
    <w:unhideWhenUsed/>
    <w:rPr>
      <w:color w:val="605E5C"/>
      <w:shd w:val="clear" w:color="auto" w:fill="E1DFDD"/>
    </w:rPr>
  </w:style>
  <w:style w:type="character" w:customStyle="1" w:styleId="fontstyle01">
    <w:name w:val="fontstyle01"/>
    <w:basedOn w:val="DefaultParagraphFont"/>
    <w:rPr>
      <w:rFonts w:ascii="Raleway-Medium" w:hAnsi="Raleway-Medium" w:hint="default"/>
      <w:color w:val="000000"/>
      <w:sz w:val="20"/>
      <w:szCs w:val="20"/>
    </w:rPr>
  </w:style>
  <w:style w:type="character" w:styleId="UnresolvedMention">
    <w:name w:val="Unresolved Mention"/>
    <w:basedOn w:val="DefaultParagraphFont"/>
    <w:uiPriority w:val="99"/>
    <w:semiHidden/>
    <w:unhideWhenUsed/>
    <w:rsid w:val="00147013"/>
    <w:rPr>
      <w:color w:val="605E5C"/>
      <w:shd w:val="clear" w:color="auto" w:fill="E1DFDD"/>
    </w:rPr>
  </w:style>
  <w:style w:type="character" w:styleId="SubtleEmphasis">
    <w:name w:val="Subtle Emphasis"/>
    <w:basedOn w:val="DefaultParagraphFont"/>
    <w:uiPriority w:val="19"/>
    <w:qFormat/>
    <w:rsid w:val="003B35E8"/>
    <w:rPr>
      <w:i/>
      <w:iCs/>
      <w:color w:val="808080" w:themeColor="text1" w:themeTint="7F"/>
    </w:rPr>
  </w:style>
  <w:style w:type="character" w:styleId="IntenseEmphasis">
    <w:name w:val="Intense Emphasis"/>
    <w:basedOn w:val="DefaultParagraphFont"/>
    <w:uiPriority w:val="21"/>
    <w:qFormat/>
    <w:rsid w:val="003B35E8"/>
    <w:rPr>
      <w:b/>
      <w:bCs/>
      <w:i/>
      <w:iCs/>
      <w:color w:val="D34817" w:themeColor="accent1"/>
    </w:rPr>
  </w:style>
  <w:style w:type="character" w:styleId="SubtleReference">
    <w:name w:val="Subtle Reference"/>
    <w:basedOn w:val="DefaultParagraphFont"/>
    <w:uiPriority w:val="31"/>
    <w:qFormat/>
    <w:rsid w:val="003B35E8"/>
    <w:rPr>
      <w:smallCaps/>
      <w:color w:val="9B2D1F" w:themeColor="accent2"/>
      <w:u w:val="single"/>
    </w:rPr>
  </w:style>
  <w:style w:type="character" w:styleId="IntenseReference">
    <w:name w:val="Intense Reference"/>
    <w:basedOn w:val="DefaultParagraphFont"/>
    <w:uiPriority w:val="32"/>
    <w:qFormat/>
    <w:rsid w:val="003B35E8"/>
    <w:rPr>
      <w:b/>
      <w:bCs/>
      <w:smallCaps/>
      <w:color w:val="9B2D1F" w:themeColor="accent2"/>
      <w:spacing w:val="5"/>
      <w:u w:val="single"/>
    </w:rPr>
  </w:style>
  <w:style w:type="character" w:styleId="BookTitle">
    <w:name w:val="Book Title"/>
    <w:basedOn w:val="DefaultParagraphFont"/>
    <w:uiPriority w:val="33"/>
    <w:qFormat/>
    <w:rsid w:val="003B35E8"/>
    <w:rPr>
      <w:b/>
      <w:bCs/>
      <w:smallCaps/>
      <w:spacing w:val="5"/>
    </w:rPr>
  </w:style>
  <w:style w:type="paragraph" w:styleId="TOCHeading">
    <w:name w:val="TOC Heading"/>
    <w:basedOn w:val="Heading1"/>
    <w:next w:val="Normal"/>
    <w:uiPriority w:val="39"/>
    <w:semiHidden/>
    <w:unhideWhenUsed/>
    <w:qFormat/>
    <w:rsid w:val="003B35E8"/>
    <w:pPr>
      <w:outlineLvl w:val="9"/>
    </w:pPr>
  </w:style>
  <w:style w:type="paragraph" w:customStyle="1" w:styleId="Standard">
    <w:name w:val="Standard"/>
    <w:rsid w:val="00A116AB"/>
    <w:pPr>
      <w:suppressAutoHyphens/>
      <w:autoSpaceDN w:val="0"/>
      <w:spacing w:after="0" w:line="240" w:lineRule="auto"/>
      <w:textAlignment w:val="baseline"/>
    </w:pPr>
    <w:rPr>
      <w:rFonts w:ascii="Gill Sans MT" w:eastAsia="Gill Sans MT" w:hAnsi="Gill Sans MT" w:cs="F"/>
      <w:color w:val="000000"/>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678692">
      <w:bodyDiv w:val="1"/>
      <w:marLeft w:val="0"/>
      <w:marRight w:val="0"/>
      <w:marTop w:val="0"/>
      <w:marBottom w:val="0"/>
      <w:divBdr>
        <w:top w:val="none" w:sz="0" w:space="0" w:color="auto"/>
        <w:left w:val="none" w:sz="0" w:space="0" w:color="auto"/>
        <w:bottom w:val="none" w:sz="0" w:space="0" w:color="auto"/>
        <w:right w:val="none" w:sz="0" w:space="0" w:color="auto"/>
      </w:divBdr>
    </w:div>
    <w:div w:id="26877296">
      <w:bodyDiv w:val="1"/>
      <w:marLeft w:val="0"/>
      <w:marRight w:val="0"/>
      <w:marTop w:val="0"/>
      <w:marBottom w:val="0"/>
      <w:divBdr>
        <w:top w:val="none" w:sz="0" w:space="0" w:color="auto"/>
        <w:left w:val="none" w:sz="0" w:space="0" w:color="auto"/>
        <w:bottom w:val="none" w:sz="0" w:space="0" w:color="auto"/>
        <w:right w:val="none" w:sz="0" w:space="0" w:color="auto"/>
      </w:divBdr>
    </w:div>
    <w:div w:id="128210381">
      <w:bodyDiv w:val="1"/>
      <w:marLeft w:val="0"/>
      <w:marRight w:val="0"/>
      <w:marTop w:val="0"/>
      <w:marBottom w:val="0"/>
      <w:divBdr>
        <w:top w:val="none" w:sz="0" w:space="0" w:color="auto"/>
        <w:left w:val="none" w:sz="0" w:space="0" w:color="auto"/>
        <w:bottom w:val="none" w:sz="0" w:space="0" w:color="auto"/>
        <w:right w:val="none" w:sz="0" w:space="0" w:color="auto"/>
      </w:divBdr>
    </w:div>
    <w:div w:id="255335221">
      <w:bodyDiv w:val="1"/>
      <w:marLeft w:val="0"/>
      <w:marRight w:val="0"/>
      <w:marTop w:val="0"/>
      <w:marBottom w:val="0"/>
      <w:divBdr>
        <w:top w:val="none" w:sz="0" w:space="0" w:color="auto"/>
        <w:left w:val="none" w:sz="0" w:space="0" w:color="auto"/>
        <w:bottom w:val="none" w:sz="0" w:space="0" w:color="auto"/>
        <w:right w:val="none" w:sz="0" w:space="0" w:color="auto"/>
      </w:divBdr>
    </w:div>
    <w:div w:id="336612272">
      <w:bodyDiv w:val="1"/>
      <w:marLeft w:val="0"/>
      <w:marRight w:val="0"/>
      <w:marTop w:val="0"/>
      <w:marBottom w:val="0"/>
      <w:divBdr>
        <w:top w:val="none" w:sz="0" w:space="0" w:color="auto"/>
        <w:left w:val="none" w:sz="0" w:space="0" w:color="auto"/>
        <w:bottom w:val="none" w:sz="0" w:space="0" w:color="auto"/>
        <w:right w:val="none" w:sz="0" w:space="0" w:color="auto"/>
      </w:divBdr>
    </w:div>
    <w:div w:id="370493530">
      <w:bodyDiv w:val="1"/>
      <w:marLeft w:val="0"/>
      <w:marRight w:val="0"/>
      <w:marTop w:val="0"/>
      <w:marBottom w:val="0"/>
      <w:divBdr>
        <w:top w:val="none" w:sz="0" w:space="0" w:color="auto"/>
        <w:left w:val="none" w:sz="0" w:space="0" w:color="auto"/>
        <w:bottom w:val="none" w:sz="0" w:space="0" w:color="auto"/>
        <w:right w:val="none" w:sz="0" w:space="0" w:color="auto"/>
      </w:divBdr>
    </w:div>
    <w:div w:id="433481153">
      <w:bodyDiv w:val="1"/>
      <w:marLeft w:val="0"/>
      <w:marRight w:val="0"/>
      <w:marTop w:val="0"/>
      <w:marBottom w:val="0"/>
      <w:divBdr>
        <w:top w:val="none" w:sz="0" w:space="0" w:color="auto"/>
        <w:left w:val="none" w:sz="0" w:space="0" w:color="auto"/>
        <w:bottom w:val="none" w:sz="0" w:space="0" w:color="auto"/>
        <w:right w:val="none" w:sz="0" w:space="0" w:color="auto"/>
      </w:divBdr>
    </w:div>
    <w:div w:id="438724342">
      <w:bodyDiv w:val="1"/>
      <w:marLeft w:val="0"/>
      <w:marRight w:val="0"/>
      <w:marTop w:val="0"/>
      <w:marBottom w:val="0"/>
      <w:divBdr>
        <w:top w:val="none" w:sz="0" w:space="0" w:color="auto"/>
        <w:left w:val="none" w:sz="0" w:space="0" w:color="auto"/>
        <w:bottom w:val="none" w:sz="0" w:space="0" w:color="auto"/>
        <w:right w:val="none" w:sz="0" w:space="0" w:color="auto"/>
      </w:divBdr>
    </w:div>
    <w:div w:id="445003284">
      <w:bodyDiv w:val="1"/>
      <w:marLeft w:val="0"/>
      <w:marRight w:val="0"/>
      <w:marTop w:val="0"/>
      <w:marBottom w:val="0"/>
      <w:divBdr>
        <w:top w:val="none" w:sz="0" w:space="0" w:color="auto"/>
        <w:left w:val="none" w:sz="0" w:space="0" w:color="auto"/>
        <w:bottom w:val="none" w:sz="0" w:space="0" w:color="auto"/>
        <w:right w:val="none" w:sz="0" w:space="0" w:color="auto"/>
      </w:divBdr>
    </w:div>
    <w:div w:id="565146897">
      <w:bodyDiv w:val="1"/>
      <w:marLeft w:val="0"/>
      <w:marRight w:val="0"/>
      <w:marTop w:val="0"/>
      <w:marBottom w:val="0"/>
      <w:divBdr>
        <w:top w:val="none" w:sz="0" w:space="0" w:color="auto"/>
        <w:left w:val="none" w:sz="0" w:space="0" w:color="auto"/>
        <w:bottom w:val="none" w:sz="0" w:space="0" w:color="auto"/>
        <w:right w:val="none" w:sz="0" w:space="0" w:color="auto"/>
      </w:divBdr>
    </w:div>
    <w:div w:id="686255945">
      <w:bodyDiv w:val="1"/>
      <w:marLeft w:val="0"/>
      <w:marRight w:val="0"/>
      <w:marTop w:val="0"/>
      <w:marBottom w:val="0"/>
      <w:divBdr>
        <w:top w:val="none" w:sz="0" w:space="0" w:color="auto"/>
        <w:left w:val="none" w:sz="0" w:space="0" w:color="auto"/>
        <w:bottom w:val="none" w:sz="0" w:space="0" w:color="auto"/>
        <w:right w:val="none" w:sz="0" w:space="0" w:color="auto"/>
      </w:divBdr>
    </w:div>
    <w:div w:id="691493359">
      <w:bodyDiv w:val="1"/>
      <w:marLeft w:val="0"/>
      <w:marRight w:val="0"/>
      <w:marTop w:val="0"/>
      <w:marBottom w:val="0"/>
      <w:divBdr>
        <w:top w:val="none" w:sz="0" w:space="0" w:color="auto"/>
        <w:left w:val="none" w:sz="0" w:space="0" w:color="auto"/>
        <w:bottom w:val="none" w:sz="0" w:space="0" w:color="auto"/>
        <w:right w:val="none" w:sz="0" w:space="0" w:color="auto"/>
      </w:divBdr>
    </w:div>
    <w:div w:id="703867521">
      <w:bodyDiv w:val="1"/>
      <w:marLeft w:val="0"/>
      <w:marRight w:val="0"/>
      <w:marTop w:val="0"/>
      <w:marBottom w:val="0"/>
      <w:divBdr>
        <w:top w:val="none" w:sz="0" w:space="0" w:color="auto"/>
        <w:left w:val="none" w:sz="0" w:space="0" w:color="auto"/>
        <w:bottom w:val="none" w:sz="0" w:space="0" w:color="auto"/>
        <w:right w:val="none" w:sz="0" w:space="0" w:color="auto"/>
      </w:divBdr>
    </w:div>
    <w:div w:id="712196741">
      <w:bodyDiv w:val="1"/>
      <w:marLeft w:val="0"/>
      <w:marRight w:val="0"/>
      <w:marTop w:val="0"/>
      <w:marBottom w:val="0"/>
      <w:divBdr>
        <w:top w:val="none" w:sz="0" w:space="0" w:color="auto"/>
        <w:left w:val="none" w:sz="0" w:space="0" w:color="auto"/>
        <w:bottom w:val="none" w:sz="0" w:space="0" w:color="auto"/>
        <w:right w:val="none" w:sz="0" w:space="0" w:color="auto"/>
      </w:divBdr>
    </w:div>
    <w:div w:id="897471551">
      <w:bodyDiv w:val="1"/>
      <w:marLeft w:val="0"/>
      <w:marRight w:val="0"/>
      <w:marTop w:val="0"/>
      <w:marBottom w:val="0"/>
      <w:divBdr>
        <w:top w:val="none" w:sz="0" w:space="0" w:color="auto"/>
        <w:left w:val="none" w:sz="0" w:space="0" w:color="auto"/>
        <w:bottom w:val="none" w:sz="0" w:space="0" w:color="auto"/>
        <w:right w:val="none" w:sz="0" w:space="0" w:color="auto"/>
      </w:divBdr>
    </w:div>
    <w:div w:id="960915482">
      <w:bodyDiv w:val="1"/>
      <w:marLeft w:val="0"/>
      <w:marRight w:val="0"/>
      <w:marTop w:val="0"/>
      <w:marBottom w:val="0"/>
      <w:divBdr>
        <w:top w:val="none" w:sz="0" w:space="0" w:color="auto"/>
        <w:left w:val="none" w:sz="0" w:space="0" w:color="auto"/>
        <w:bottom w:val="none" w:sz="0" w:space="0" w:color="auto"/>
        <w:right w:val="none" w:sz="0" w:space="0" w:color="auto"/>
      </w:divBdr>
    </w:div>
    <w:div w:id="1034890085">
      <w:bodyDiv w:val="1"/>
      <w:marLeft w:val="0"/>
      <w:marRight w:val="0"/>
      <w:marTop w:val="0"/>
      <w:marBottom w:val="0"/>
      <w:divBdr>
        <w:top w:val="none" w:sz="0" w:space="0" w:color="auto"/>
        <w:left w:val="none" w:sz="0" w:space="0" w:color="auto"/>
        <w:bottom w:val="none" w:sz="0" w:space="0" w:color="auto"/>
        <w:right w:val="none" w:sz="0" w:space="0" w:color="auto"/>
      </w:divBdr>
    </w:div>
    <w:div w:id="1057633635">
      <w:bodyDiv w:val="1"/>
      <w:marLeft w:val="0"/>
      <w:marRight w:val="0"/>
      <w:marTop w:val="0"/>
      <w:marBottom w:val="0"/>
      <w:divBdr>
        <w:top w:val="none" w:sz="0" w:space="0" w:color="auto"/>
        <w:left w:val="none" w:sz="0" w:space="0" w:color="auto"/>
        <w:bottom w:val="none" w:sz="0" w:space="0" w:color="auto"/>
        <w:right w:val="none" w:sz="0" w:space="0" w:color="auto"/>
      </w:divBdr>
    </w:div>
    <w:div w:id="1093085396">
      <w:bodyDiv w:val="1"/>
      <w:marLeft w:val="0"/>
      <w:marRight w:val="0"/>
      <w:marTop w:val="0"/>
      <w:marBottom w:val="0"/>
      <w:divBdr>
        <w:top w:val="none" w:sz="0" w:space="0" w:color="auto"/>
        <w:left w:val="none" w:sz="0" w:space="0" w:color="auto"/>
        <w:bottom w:val="none" w:sz="0" w:space="0" w:color="auto"/>
        <w:right w:val="none" w:sz="0" w:space="0" w:color="auto"/>
      </w:divBdr>
    </w:div>
    <w:div w:id="1123423005">
      <w:bodyDiv w:val="1"/>
      <w:marLeft w:val="0"/>
      <w:marRight w:val="0"/>
      <w:marTop w:val="0"/>
      <w:marBottom w:val="0"/>
      <w:divBdr>
        <w:top w:val="none" w:sz="0" w:space="0" w:color="auto"/>
        <w:left w:val="none" w:sz="0" w:space="0" w:color="auto"/>
        <w:bottom w:val="none" w:sz="0" w:space="0" w:color="auto"/>
        <w:right w:val="none" w:sz="0" w:space="0" w:color="auto"/>
      </w:divBdr>
    </w:div>
    <w:div w:id="1203060605">
      <w:bodyDiv w:val="1"/>
      <w:marLeft w:val="0"/>
      <w:marRight w:val="0"/>
      <w:marTop w:val="0"/>
      <w:marBottom w:val="0"/>
      <w:divBdr>
        <w:top w:val="none" w:sz="0" w:space="0" w:color="auto"/>
        <w:left w:val="none" w:sz="0" w:space="0" w:color="auto"/>
        <w:bottom w:val="none" w:sz="0" w:space="0" w:color="auto"/>
        <w:right w:val="none" w:sz="0" w:space="0" w:color="auto"/>
      </w:divBdr>
    </w:div>
    <w:div w:id="1645692287">
      <w:bodyDiv w:val="1"/>
      <w:marLeft w:val="0"/>
      <w:marRight w:val="0"/>
      <w:marTop w:val="0"/>
      <w:marBottom w:val="0"/>
      <w:divBdr>
        <w:top w:val="none" w:sz="0" w:space="0" w:color="auto"/>
        <w:left w:val="none" w:sz="0" w:space="0" w:color="auto"/>
        <w:bottom w:val="none" w:sz="0" w:space="0" w:color="auto"/>
        <w:right w:val="none" w:sz="0" w:space="0" w:color="auto"/>
      </w:divBdr>
    </w:div>
    <w:div w:id="1675188295">
      <w:bodyDiv w:val="1"/>
      <w:marLeft w:val="0"/>
      <w:marRight w:val="0"/>
      <w:marTop w:val="0"/>
      <w:marBottom w:val="0"/>
      <w:divBdr>
        <w:top w:val="none" w:sz="0" w:space="0" w:color="auto"/>
        <w:left w:val="none" w:sz="0" w:space="0" w:color="auto"/>
        <w:bottom w:val="none" w:sz="0" w:space="0" w:color="auto"/>
        <w:right w:val="none" w:sz="0" w:space="0" w:color="auto"/>
      </w:divBdr>
    </w:div>
    <w:div w:id="1727413872">
      <w:bodyDiv w:val="1"/>
      <w:marLeft w:val="0"/>
      <w:marRight w:val="0"/>
      <w:marTop w:val="0"/>
      <w:marBottom w:val="0"/>
      <w:divBdr>
        <w:top w:val="none" w:sz="0" w:space="0" w:color="auto"/>
        <w:left w:val="none" w:sz="0" w:space="0" w:color="auto"/>
        <w:bottom w:val="none" w:sz="0" w:space="0" w:color="auto"/>
        <w:right w:val="none" w:sz="0" w:space="0" w:color="auto"/>
      </w:divBdr>
    </w:div>
    <w:div w:id="1874609166">
      <w:bodyDiv w:val="1"/>
      <w:marLeft w:val="0"/>
      <w:marRight w:val="0"/>
      <w:marTop w:val="0"/>
      <w:marBottom w:val="0"/>
      <w:divBdr>
        <w:top w:val="none" w:sz="0" w:space="0" w:color="auto"/>
        <w:left w:val="none" w:sz="0" w:space="0" w:color="auto"/>
        <w:bottom w:val="none" w:sz="0" w:space="0" w:color="auto"/>
        <w:right w:val="none" w:sz="0" w:space="0" w:color="auto"/>
      </w:divBdr>
    </w:div>
    <w:div w:id="2045985183">
      <w:bodyDiv w:val="1"/>
      <w:marLeft w:val="0"/>
      <w:marRight w:val="0"/>
      <w:marTop w:val="0"/>
      <w:marBottom w:val="0"/>
      <w:divBdr>
        <w:top w:val="none" w:sz="0" w:space="0" w:color="auto"/>
        <w:left w:val="none" w:sz="0" w:space="0" w:color="auto"/>
        <w:bottom w:val="none" w:sz="0" w:space="0" w:color="auto"/>
        <w:right w:val="none" w:sz="0" w:space="0" w:color="auto"/>
      </w:divBdr>
    </w:div>
    <w:div w:id="2073963992">
      <w:bodyDiv w:val="1"/>
      <w:marLeft w:val="0"/>
      <w:marRight w:val="0"/>
      <w:marTop w:val="0"/>
      <w:marBottom w:val="0"/>
      <w:divBdr>
        <w:top w:val="none" w:sz="0" w:space="0" w:color="auto"/>
        <w:left w:val="none" w:sz="0" w:space="0" w:color="auto"/>
        <w:bottom w:val="none" w:sz="0" w:space="0" w:color="auto"/>
        <w:right w:val="none" w:sz="0" w:space="0" w:color="auto"/>
      </w:divBdr>
    </w:div>
    <w:div w:id="20787492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danieltupa1112@gmail.com"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tel:+1%20(325)%20249%207727" TargetMode="External"/><Relationship Id="rId17" Type="http://schemas.openxmlformats.org/officeDocument/2006/relationships/hyperlink" Target="https://www.linkedin.com/in/daniel-alexander-tupa" TargetMode="External"/><Relationship Id="rId2" Type="http://schemas.openxmlformats.org/officeDocument/2006/relationships/customXml" Target="../customXml/item2.xml"/><Relationship Id="rId16" Type="http://schemas.openxmlformats.org/officeDocument/2006/relationships/hyperlink" Target="mailto:danieltupa1112@gmail.com"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yperlink" Target="tel:+1%20(325)%20249%207727" TargetMode="External"/><Relationship Id="rId10" Type="http://schemas.openxmlformats.org/officeDocument/2006/relationships/footnotes" Target="footnotes.xml"/><Relationship Id="rId19" Type="http://schemas.openxmlformats.org/officeDocument/2006/relationships/glossaryDocument" Target="glossary/document.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www.linkedin.com/in/daniel-alexander-tupa"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inner\AppData\Roaming\Microsoft\Templates\ATS%20bold%20classic%20resume.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F053C97ACF0841B8B72ADC9B40DC4616"/>
        <w:category>
          <w:name w:val="General"/>
          <w:gallery w:val="placeholder"/>
        </w:category>
        <w:types>
          <w:type w:val="bbPlcHdr"/>
        </w:types>
        <w:behaviors>
          <w:behavior w:val="content"/>
        </w:behaviors>
        <w:guid w:val="{8D4BA75B-EE8A-46E6-8AAE-5BFA2956131E}"/>
      </w:docPartPr>
      <w:docPartBody>
        <w:p w:rsidR="004A091D" w:rsidRDefault="008B5BA2" w:rsidP="008B5BA2">
          <w:pPr>
            <w:pStyle w:val="F053C97ACF0841B8B72ADC9B40DC4616"/>
          </w:pPr>
          <w:r>
            <w:t>Education</w:t>
          </w:r>
        </w:p>
      </w:docPartBody>
    </w:docPart>
    <w:docPart>
      <w:docPartPr>
        <w:name w:val="8768512D5C7D4D77BAF29AC891BE7CA3"/>
        <w:category>
          <w:name w:val="General"/>
          <w:gallery w:val="placeholder"/>
        </w:category>
        <w:types>
          <w:type w:val="bbPlcHdr"/>
        </w:types>
        <w:behaviors>
          <w:behavior w:val="content"/>
        </w:behaviors>
        <w:guid w:val="{1CAE1EFD-6ADE-49FD-8BAD-5E6C8CAF7545}"/>
      </w:docPartPr>
      <w:docPartBody>
        <w:p w:rsidR="004A091D" w:rsidRDefault="008B5BA2" w:rsidP="008B5BA2">
          <w:pPr>
            <w:pStyle w:val="8768512D5C7D4D77BAF29AC891BE7CA3"/>
          </w:pPr>
          <w:r>
            <w:t>Skills &amp; abilities</w:t>
          </w:r>
        </w:p>
      </w:docPartBody>
    </w:docPart>
  </w:docParts>
</w:glossaryDocument>
</file>

<file path=word/glossary/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C111F7" w:rsidRDefault="00C111F7">
      <w:pPr>
        <w:spacing w:line="240" w:lineRule="auto"/>
      </w:pPr>
      <w:r>
        <w:separator/>
      </w:r>
    </w:p>
  </w:endnote>
  <w:endnote w:type="continuationSeparator" w:id="0">
    <w:p w:rsidR="00C111F7" w:rsidRDefault="00C111F7">
      <w:pPr>
        <w:spacing w:line="240" w:lineRule="auto"/>
      </w:pPr>
      <w:r>
        <w:continuationSeparator/>
      </w:r>
    </w:p>
  </w:endnote>
</w:endnotes>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Noto Sans Light">
    <w:altName w:val="Calibri"/>
    <w:charset w:val="00"/>
    <w:family w:val="swiss"/>
    <w:pitch w:val="variable"/>
    <w:sig w:usb0="E00002FF" w:usb1="4000201F" w:usb2="08000029" w:usb3="00000000" w:csb0="0000019F" w:csb1="00000000"/>
  </w:font>
  <w:font w:name="MS PGothic">
    <w:panose1 w:val="020B0600070205080204"/>
    <w:charset w:val="80"/>
    <w:family w:val="swiss"/>
    <w:pitch w:val="variable"/>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Raleway-Medium">
    <w:altName w:val="Segoe Print"/>
    <w:charset w:val="00"/>
    <w:family w:val="roman"/>
    <w:pitch w:val="default"/>
  </w:font>
  <w:font w:name="Gill Sans MT">
    <w:panose1 w:val="020B0502020104020203"/>
    <w:charset w:val="00"/>
    <w:family w:val="swiss"/>
    <w:pitch w:val="variable"/>
    <w:sig w:usb0="00000007" w:usb1="00000000" w:usb2="00000000" w:usb3="00000000" w:csb0="00000003" w:csb1="00000000"/>
  </w:font>
  <w:font w:name="F">
    <w:altName w:val="Calibri"/>
    <w:charset w:val="00"/>
    <w:family w:val="auto"/>
    <w:pitch w:val="variable"/>
  </w:font>
  <w:font w:name="Aptos Display">
    <w:charset w:val="00"/>
    <w:family w:val="swiss"/>
    <w:pitch w:val="variable"/>
    <w:sig w:usb0="20000287" w:usb1="00000003" w:usb2="00000000" w:usb3="00000000" w:csb0="0000019F" w:csb1="00000000"/>
  </w:font>
  <w:font w:name="Noto Sans SemiBold">
    <w:altName w:val="Calibri"/>
    <w:charset w:val="00"/>
    <w:family w:val="swiss"/>
    <w:pitch w:val="variable"/>
    <w:sig w:usb0="E00002FF" w:usb1="4000201F" w:usb2="08000029"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glossary/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C111F7" w:rsidRDefault="00C111F7">
      <w:pPr>
        <w:spacing w:after="0"/>
      </w:pPr>
      <w:r>
        <w:separator/>
      </w:r>
    </w:p>
  </w:footnote>
  <w:footnote w:type="continuationSeparator" w:id="0">
    <w:p w:rsidR="00C111F7" w:rsidRDefault="00C111F7">
      <w:pPr>
        <w:spacing w:after="0"/>
      </w:pPr>
      <w:r>
        <w:continuationSeparator/>
      </w:r>
    </w:p>
  </w:footnote>
</w:footnote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5CE3"/>
    <w:rsid w:val="0000654D"/>
    <w:rsid w:val="00010D31"/>
    <w:rsid w:val="00084B55"/>
    <w:rsid w:val="0008711D"/>
    <w:rsid w:val="00097EA5"/>
    <w:rsid w:val="000A269E"/>
    <w:rsid w:val="000A7307"/>
    <w:rsid w:val="00113E3B"/>
    <w:rsid w:val="00161801"/>
    <w:rsid w:val="00177F26"/>
    <w:rsid w:val="001D44C6"/>
    <w:rsid w:val="001D5263"/>
    <w:rsid w:val="001E63EF"/>
    <w:rsid w:val="00224763"/>
    <w:rsid w:val="00241170"/>
    <w:rsid w:val="002500B4"/>
    <w:rsid w:val="00251B7B"/>
    <w:rsid w:val="002C42E0"/>
    <w:rsid w:val="002D66E1"/>
    <w:rsid w:val="002F39C3"/>
    <w:rsid w:val="00301EEF"/>
    <w:rsid w:val="00377051"/>
    <w:rsid w:val="00385B54"/>
    <w:rsid w:val="003932DE"/>
    <w:rsid w:val="003A19BC"/>
    <w:rsid w:val="003D7C2C"/>
    <w:rsid w:val="00472835"/>
    <w:rsid w:val="00486BA4"/>
    <w:rsid w:val="004A091D"/>
    <w:rsid w:val="004A70A0"/>
    <w:rsid w:val="004F7528"/>
    <w:rsid w:val="00507F80"/>
    <w:rsid w:val="005106E1"/>
    <w:rsid w:val="00513E0E"/>
    <w:rsid w:val="005514D8"/>
    <w:rsid w:val="00557BE2"/>
    <w:rsid w:val="005A3D0C"/>
    <w:rsid w:val="005E4B9B"/>
    <w:rsid w:val="00621B2E"/>
    <w:rsid w:val="00637E13"/>
    <w:rsid w:val="006625AE"/>
    <w:rsid w:val="006628E9"/>
    <w:rsid w:val="006D52DF"/>
    <w:rsid w:val="006D63DE"/>
    <w:rsid w:val="006F2928"/>
    <w:rsid w:val="0075553D"/>
    <w:rsid w:val="007737D6"/>
    <w:rsid w:val="007757DA"/>
    <w:rsid w:val="007A3E38"/>
    <w:rsid w:val="007F3589"/>
    <w:rsid w:val="00812064"/>
    <w:rsid w:val="00812215"/>
    <w:rsid w:val="00814FB6"/>
    <w:rsid w:val="008169FF"/>
    <w:rsid w:val="00855E6E"/>
    <w:rsid w:val="00873DB1"/>
    <w:rsid w:val="00884B2D"/>
    <w:rsid w:val="008B02B4"/>
    <w:rsid w:val="008B5BA2"/>
    <w:rsid w:val="008C4861"/>
    <w:rsid w:val="008C67D5"/>
    <w:rsid w:val="008D2DED"/>
    <w:rsid w:val="008F56A4"/>
    <w:rsid w:val="009267C0"/>
    <w:rsid w:val="0093637B"/>
    <w:rsid w:val="0094229F"/>
    <w:rsid w:val="00977260"/>
    <w:rsid w:val="0099239A"/>
    <w:rsid w:val="009D05AC"/>
    <w:rsid w:val="009D59AD"/>
    <w:rsid w:val="009E5CE3"/>
    <w:rsid w:val="00A25ADF"/>
    <w:rsid w:val="00A42321"/>
    <w:rsid w:val="00A46D43"/>
    <w:rsid w:val="00A740C0"/>
    <w:rsid w:val="00AE01EA"/>
    <w:rsid w:val="00AF05C0"/>
    <w:rsid w:val="00AF56DC"/>
    <w:rsid w:val="00B76126"/>
    <w:rsid w:val="00BA3E6B"/>
    <w:rsid w:val="00BD4759"/>
    <w:rsid w:val="00C0774F"/>
    <w:rsid w:val="00C111F7"/>
    <w:rsid w:val="00C41750"/>
    <w:rsid w:val="00C654F1"/>
    <w:rsid w:val="00C75E7F"/>
    <w:rsid w:val="00C83B08"/>
    <w:rsid w:val="00C86CAB"/>
    <w:rsid w:val="00CA367D"/>
    <w:rsid w:val="00CA6DD8"/>
    <w:rsid w:val="00D1454F"/>
    <w:rsid w:val="00D224D0"/>
    <w:rsid w:val="00D25F35"/>
    <w:rsid w:val="00D27C0C"/>
    <w:rsid w:val="00DE2893"/>
    <w:rsid w:val="00E259A9"/>
    <w:rsid w:val="00E5254B"/>
    <w:rsid w:val="00E64D2B"/>
    <w:rsid w:val="00E74DE3"/>
    <w:rsid w:val="00ED69DC"/>
    <w:rsid w:val="00EE53DE"/>
    <w:rsid w:val="00F83DE6"/>
    <w:rsid w:val="00FD5E56"/>
    <w:rsid w:val="00FF0F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en-US" w:bidi="ar-SA"/>
      </w:rPr>
    </w:rPrDefault>
    <w:pPrDefault/>
  </w:docDefaults>
  <w:latentStyles w:defLockedState="0" w:defUIPriority="99" w:defSemiHidden="0" w:defUnhideWhenUsed="0" w:defQFormat="0" w:count="376">
    <w:lsdException w:name="Normal" w:uiPriority="0" w:qFormat="1"/>
    <w:lsdException w:name="heading 1" w:semiHidden="1" w:unhideWhenUsed="1"/>
    <w:lsdException w:name="heading 2" w:semiHidden="1" w:unhideWhenUsed="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lsdException w:name="Emphasis"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kern w:val="2"/>
      <w:sz w:val="22"/>
      <w:szCs w:val="2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053C97ACF0841B8B72ADC9B40DC4616">
    <w:name w:val="F053C97ACF0841B8B72ADC9B40DC4616"/>
    <w:rsid w:val="008B5BA2"/>
    <w:pPr>
      <w:spacing w:after="160" w:line="259" w:lineRule="auto"/>
    </w:pPr>
    <w:rPr>
      <w:kern w:val="2"/>
      <w:sz w:val="22"/>
      <w:szCs w:val="22"/>
      <w14:ligatures w14:val="standardContextual"/>
    </w:rPr>
  </w:style>
  <w:style w:type="paragraph" w:customStyle="1" w:styleId="8768512D5C7D4D77BAF29AC891BE7CA3">
    <w:name w:val="8768512D5C7D4D77BAF29AC891BE7CA3"/>
    <w:rsid w:val="008B5BA2"/>
    <w:pPr>
      <w:spacing w:after="160" w:line="259" w:lineRule="auto"/>
    </w:pPr>
    <w:rPr>
      <w:kern w:val="2"/>
      <w:sz w:val="22"/>
      <w:szCs w:val="22"/>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theme/theme1.xml><?xml version="1.0" encoding="utf-8"?>
<a:theme xmlns:a="http://schemas.openxmlformats.org/drawingml/2006/main" name="Office Theme">
  <a:themeElements>
    <a:clrScheme name="Orange Red">
      <a:dk1>
        <a:sysClr val="windowText" lastClr="000000"/>
      </a:dk1>
      <a:lt1>
        <a:sysClr val="window" lastClr="FFFFFF"/>
      </a:lt1>
      <a:dk2>
        <a:srgbClr val="696464"/>
      </a:dk2>
      <a:lt2>
        <a:srgbClr val="E9E5DC"/>
      </a:lt2>
      <a:accent1>
        <a:srgbClr val="D34817"/>
      </a:accent1>
      <a:accent2>
        <a:srgbClr val="9B2D1F"/>
      </a:accent2>
      <a:accent3>
        <a:srgbClr val="A28E6A"/>
      </a:accent3>
      <a:accent4>
        <a:srgbClr val="956251"/>
      </a:accent4>
      <a:accent5>
        <a:srgbClr val="918485"/>
      </a:accent5>
      <a:accent6>
        <a:srgbClr val="855D5D"/>
      </a:accent6>
      <a:hlink>
        <a:srgbClr val="CC9900"/>
      </a:hlink>
      <a:folHlink>
        <a:srgbClr val="96A9A9"/>
      </a:folHlink>
    </a:clrScheme>
    <a:fontScheme name="Georgia">
      <a:maj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6" ma:contentTypeDescription="Create a new document." ma:contentTypeScope="" ma:versionID="ac37c1753acd5e330d2062ccec26ea66">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3b340c7101c92c5120abd06486f94548"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BE5AEB-BD32-46FB-B4E8-5C314C3FA503}">
  <ds:schemaRefs>
    <ds:schemaRef ds:uri="http://schemas.microsoft.com/sharepoint/v3/contenttype/forms"/>
  </ds:schemaRefs>
</ds:datastoreItem>
</file>

<file path=customXml/itemProps2.xml><?xml version="1.0" encoding="utf-8"?>
<ds:datastoreItem xmlns:ds="http://schemas.openxmlformats.org/officeDocument/2006/customXml" ds:itemID="{46268ACC-32FC-4261-BF80-5F6DE34E1C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4.xml><?xml version="1.0" encoding="utf-8"?>
<ds:datastoreItem xmlns:ds="http://schemas.openxmlformats.org/officeDocument/2006/customXml" ds:itemID="{A9893E80-0AB2-4C42-8D6E-F0C64251EDE9}">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5.xml><?xml version="1.0" encoding="utf-8"?>
<ds:datastoreItem xmlns:ds="http://schemas.openxmlformats.org/officeDocument/2006/customXml" ds:itemID="{B690CEF4-07C7-4C0C-A6BB-7328017E8E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ATS bold classic resume.dotx</Template>
  <TotalTime>52</TotalTime>
  <Pages>1</Pages>
  <Words>90</Words>
  <Characters>519</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Minionhub Dev</cp:lastModifiedBy>
  <cp:revision>111</cp:revision>
  <dcterms:created xsi:type="dcterms:W3CDTF">2024-05-26T21:25:00Z</dcterms:created>
  <dcterms:modified xsi:type="dcterms:W3CDTF">2026-04-06T17:11:00Z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KSOProductBuildVer">
    <vt:lpwstr>1033-12.2.0.13431</vt:lpwstr>
  </property>
  <property fmtid="{D5CDD505-2E9C-101B-9397-08002B2CF9AE}" pid="4" name="ICV">
    <vt:lpwstr>CA0FAE3550DC4B7C816FF994FBCED09D_12</vt:lpwstr>
  </property>
  <property fmtid="{D5CDD505-2E9C-101B-9397-08002B2CF9AE}" pid="5" name="GrammarlyDocumentId">
    <vt:lpwstr>865994d3e4ddf8e0db428ebebb25142cd1f6c1a72d6a6dc46fe5b489959dfd9f</vt:lpwstr>
  </property>
</Properties>
</file>