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Mobile Application Developer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Results-oriented mobile application developer with over 10 years of hands-on experience in designing, developing, and architecting consumer-facing applications for the Android platform. Proficient in Java, Kotlin, and Android SDK with extensive knowledge of modern architectural patterns, API integrations, and app performance optimizations. Adept at employing Jetpack Compose, MVVM, and automated testing methodologies to deliver high-quality mobile solutions.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Java, Kotlin, SQL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Mobile Development Frameworks</w:t>
      </w:r>
      <w:r w:rsidRPr="003B35E8">
        <w:rPr>
          <w:rFonts w:ascii="Aptos Display" w:eastAsia="Arial" w:hAnsi="Aptos Display" w:cs="Arial"/>
          <w:bCs/>
        </w:rPr>
        <w:t xml:space="preserve">: Android SDK, Jetpack Compose, MVVM</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Testing and Debugging Tools</w:t>
      </w:r>
      <w:r w:rsidRPr="003B35E8">
        <w:rPr>
          <w:rFonts w:ascii="Aptos Display" w:eastAsia="Arial" w:hAnsi="Aptos Display" w:cs="Arial"/>
          <w:bCs/>
        </w:rPr>
        <w:t xml:space="preserve">: Android Studio, Firebase Crashlytics, Test Harnesses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API Development and Integration</w:t>
      </w:r>
      <w:r w:rsidRPr="003B35E8">
        <w:rPr>
          <w:rFonts w:ascii="Aptos Display" w:eastAsia="Arial" w:hAnsi="Aptos Display" w:cs="Arial"/>
          <w:bCs/>
        </w:rPr>
        <w:t xml:space="preserve">: REST API, MQTT, Bluetooth</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Development Tools and CI/CD</w:t>
      </w:r>
      <w:r w:rsidRPr="003B35E8">
        <w:rPr>
          <w:rFonts w:ascii="Aptos Display" w:eastAsia="Arial" w:hAnsi="Aptos Display" w:cs="Arial"/>
          <w:bCs/>
        </w:rPr>
        <w:t xml:space="preserve">: CircleCI, ADB, Git</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Mobile Application Developer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high-performance Android applications using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Kotlin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improving user engagement and experience through intuitive UI designs using </w:t>
      </w:r>
      <w:r w:rsidRPr="003B35E8">
        <w:rPr>
          <w:rFonts w:ascii="Aptos Display" w:hAnsi="Aptos Display"/>
          <w:b/>
          <w:bCs/>
        </w:rPr>
        <w:t xml:space="preserve">Jetpack Compose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Architected and implemented scalable mobile application features focusing on modern architectural patterns like </w:t>
      </w:r>
      <w:r w:rsidRPr="003B35E8">
        <w:rPr>
          <w:rFonts w:ascii="Aptos Display" w:hAnsi="Aptos Display"/>
          <w:b/>
          <w:bCs/>
        </w:rPr>
        <w:t xml:space="preserve">MVVM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resulting in maintainable codebases.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on API integration with </w:t>
      </w:r>
      <w:r w:rsidRPr="003B35E8">
        <w:rPr>
          <w:rFonts w:ascii="Aptos Display" w:hAnsi="Aptos Display"/>
          <w:b/>
          <w:bCs/>
        </w:rPr>
        <w:t xml:space="preserve">REST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enhancing backend communication through efficient data fetching and state management.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Firebase Crashlytics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debugging and performance tracking, leading to significant reductions in crash reports and improved app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Leveraged </w:t>
      </w:r>
      <w:r w:rsidRPr="003B35E8">
        <w:rPr>
          <w:rFonts w:ascii="Aptos Display" w:hAnsi="Aptos Display"/>
          <w:b/>
          <w:bCs/>
        </w:rPr>
        <w:t xml:space="preserve">Android Studio</w:t>
      </w:r>
      <w:r w:rsidRPr="003B35E8">
        <w:rPr>
          <w:rFonts w:ascii="Aptos Display" w:hAnsi="Aptos Display"/>
        </w:rPr>
        <w:t/>
      </w:r>
      <w:r w:rsidRPr="003B35E8">
        <w:rPr>
          <w:rFonts w:ascii="Aptos Display" w:hAnsi="Aptos Display"/>
          <w:b/>
          <w:bCs/>
        </w:rPr>
        <w:t/>
      </w:r>
      <w:r w:rsidRPr="003B35E8">
        <w:rPr>
          <w:rFonts w:ascii="Aptos Display" w:hAnsi="Aptos Display"/>
        </w:rPr>
        <w:t xml:space="preserve">'s testing frameworks to establish robust test coverage, ensuring feature compliance and reducing regression errors during release cycles.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Employed </w:t>
      </w:r>
      <w:r w:rsidRPr="003B35E8">
        <w:rPr>
          <w:rFonts w:ascii="Aptos Display" w:hAnsi="Aptos Display"/>
          <w:b/>
          <w:bCs/>
        </w:rPr>
        <w:t xml:space="preserv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local database management, configuring </w:t>
      </w:r>
      <w:r w:rsidRPr="003B35E8">
        <w:rPr>
          <w:rFonts w:ascii="Aptos Display" w:hAnsi="Aptos Display"/>
          <w:b/>
          <w:bCs/>
        </w:rPr>
        <w:t xml:space="preserve">Room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LiveData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optimize data storage and retrieval in Android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Incorporated CI/CD practices using </w:t>
      </w:r>
      <w:r w:rsidRPr="003B35E8">
        <w:rPr>
          <w:rFonts w:ascii="Aptos Display" w:hAnsi="Aptos Display"/>
          <w:b/>
          <w:bCs/>
        </w:rPr>
        <w:t xml:space="preserve">CircleCI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automate build and deployment processes, thus enhancing team productivity and code quality.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Bluetooth technology to facilitate seamless data transfer between devices, expanding the app's functionality within the IoT ecosystem.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peer code reviews and design reviews, fostering collaboration and high coding standards across the development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developed reusable libraries and SDKs utilized across multiple projects, promoting code reusability and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daily in Agile ceremonies, ensuring alignment with project goals and optimal team dynamics for timely project delivery.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technical documentation and training materials to streamline onboarding of new developers, thereby improving team integration and knowledge sharing.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Executed performance optimizations at the architectural level, resulting in improved load times and responsive interactions for the end user.</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developers on best practices in Android development, code quality, and architectural principles.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Researched emerging mobile technologies, proposing innovative solutions to effectively leverage new tools and frameworks.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Mobile Application Developer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user-friendly interfaces using </w:t>
      </w:r>
      <w:r w:rsidRPr="003B35E8">
        <w:rPr>
          <w:rFonts w:ascii="Aptos Display" w:hAnsi="Aptos Display"/>
          <w:b/>
          <w:bCs/>
        </w:rPr>
        <w:t xml:space="preserve">Android SDK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Jetpack Components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user satisfaction and usability of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real-time features and integrations with third-party </w:t>
      </w:r>
      <w:r w:rsidRPr="003B35E8">
        <w:rPr>
          <w:rFonts w:ascii="Aptos Display" w:hAnsi="Aptos Display"/>
          <w:b/>
          <w:bCs/>
        </w:rPr>
        <w:t xml:space="preserve">REST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streamlining data exchange and improving system responsiveness.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database schemas and optimized </w:t>
      </w:r>
      <w:r w:rsidRPr="003B35E8">
        <w:rPr>
          <w:rFonts w:ascii="Aptos Display" w:hAnsi="Aptos Display"/>
          <w:b/>
          <w:bCs/>
        </w:rPr>
        <w:t xml:space="preserv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queries for efficient data handling within Android applications, ensuring quick access to user information.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Android Studio</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debugging and performing tests, increasing the overall stability of applications through rigorous testing practices.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Agile development methodologies, participating in sprint planning, retrospectives, and daily stand-up meetings to promote team collaboration.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analytics tools to monitor app performance and user engagement, making data-informed decisions on feature updates and enhancements.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and maintained automated build processes using tools like </w:t>
      </w:r>
      <w:r w:rsidRPr="003B35E8">
        <w:rPr>
          <w:rFonts w:ascii="Aptos Display" w:hAnsi="Aptos Display"/>
          <w:b/>
          <w:bCs/>
        </w:rPr>
        <w:t xml:space="preserve">CircleCI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driving faster release cycles and enhanced integration.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closely with UX/UI designers to translate wireframes and mock-ups into responsive mobile interfaces, ensuring consistency and quality.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design discussions and architecture planning, contributing insights based on technical expertise and industry best practices.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Mobile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Android applications, focusing primarily on the user interface and experience using </w:t>
      </w:r>
      <w:r w:rsidRPr="003B35E8">
        <w:rPr>
          <w:rFonts w:ascii="Aptos Display" w:hAnsi="Aptos Display" w:cs="Noto Sans Light"/>
          <w:b/>
          <w:bCs/>
        </w:rPr>
        <w:t xml:space="preserve">Java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XML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layouts.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the debugging and troubleshooting of mobile applications via </w:t>
      </w:r>
      <w:r w:rsidRPr="003B35E8">
        <w:rPr>
          <w:rFonts w:ascii="Aptos Display" w:hAnsi="Aptos Display" w:cs="Noto Sans Light"/>
          <w:b/>
          <w:bCs/>
        </w:rPr>
        <w:t xml:space="preserve">Android Studio</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emulators, gaining foundational skills in optimizing app performance.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pair programming sessions to facilitate knowledge transfer and improve personal coding capabilities in a team-focused environment.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unit testing using available frameworks to ensure software reliability and robustness before releases.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senior developers to implement responsive layouts using </w:t>
      </w:r>
      <w:r w:rsidRPr="003B35E8">
        <w:rPr>
          <w:rFonts w:ascii="Aptos Display" w:hAnsi="Aptos Display" w:cs="Noto Sans Light"/>
          <w:b/>
          <w:bCs/>
        </w:rPr>
        <w:t xml:space="preserve">Android SDK</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enhancing mobile application visibility across devices.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basic features and functionalities leveraging </w:t>
      </w:r>
      <w:r w:rsidRPr="003B35E8">
        <w:rPr>
          <w:rFonts w:ascii="Aptos Display" w:hAnsi="Aptos Display" w:cs="Noto Sans Light"/>
          <w:b/>
          <w:bCs/>
        </w:rPr>
        <w:t xml:space="preserve">Firebase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tools for backend integration, gaining experience in cloud-based application development.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Maintained thorough documentation of code changes and application functionalities, fostering knowledge sharing within the development team.</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code reviews, receiving feedback on coding best practices and area for improvement, expanding personal coding standards.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team in migrating legacy components to modern frameworks like </w:t>
      </w:r>
      <w:r w:rsidRPr="003B35E8">
        <w:rPr>
          <w:rFonts w:ascii="Aptos Display" w:hAnsi="Aptos Display" w:cs="Noto Sans Light"/>
          <w:b/>
          <w:bCs/>
        </w:rPr>
        <w:t xml:space="preserve">Jetpack Compose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laying the groundwork for future enhancements.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Acquired skills in API integration techniques, contributing to the enhancement of functionality through data-driven decisions.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